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09D2E" w14:textId="77777777" w:rsidR="00031126" w:rsidRPr="00D31BA9" w:rsidRDefault="008237C9" w:rsidP="00D31BA9">
      <w:pPr>
        <w:pStyle w:val="Titel"/>
      </w:pPr>
      <w:r w:rsidRPr="00D31BA9">
        <w:t>Persmededeling</w:t>
      </w:r>
    </w:p>
    <w:p w14:paraId="139ACE26" w14:textId="49459638" w:rsidR="008237C9" w:rsidRPr="00D31BA9" w:rsidRDefault="0076380A" w:rsidP="00D31BA9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96555E">
        <w:rPr>
          <w:noProof/>
        </w:rPr>
        <w:t>10 februari 2023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p w14:paraId="3F3CFACD" w14:textId="447E3C1D" w:rsidR="006D5A10" w:rsidRPr="006D5A10" w:rsidRDefault="00301C16" w:rsidP="006D5A10">
      <w:pPr>
        <w:pStyle w:val="TitelInleiding"/>
        <w:tabs>
          <w:tab w:val="left" w:pos="5919"/>
        </w:tabs>
        <w:rPr>
          <w:sz w:val="28"/>
          <w:szCs w:val="28"/>
        </w:rPr>
      </w:pPr>
      <w:r>
        <w:rPr>
          <w:sz w:val="28"/>
          <w:szCs w:val="28"/>
        </w:rPr>
        <w:t>Vier nieuwe</w:t>
      </w:r>
      <w:r w:rsidR="006D5A10" w:rsidRPr="006D5A10">
        <w:rPr>
          <w:sz w:val="28"/>
          <w:szCs w:val="28"/>
        </w:rPr>
        <w:t xml:space="preserve"> korrelmaïs</w:t>
      </w:r>
      <w:r>
        <w:rPr>
          <w:sz w:val="28"/>
          <w:szCs w:val="28"/>
        </w:rPr>
        <w:t>rassen</w:t>
      </w:r>
      <w:r w:rsidR="006D5A10" w:rsidRPr="006D5A10">
        <w:rPr>
          <w:sz w:val="28"/>
          <w:szCs w:val="28"/>
        </w:rPr>
        <w:t xml:space="preserve"> op de Belgische rassenlijst</w:t>
      </w:r>
      <w:r w:rsidR="006D5A10" w:rsidRPr="006D5A10">
        <w:rPr>
          <w:sz w:val="28"/>
          <w:szCs w:val="28"/>
        </w:rPr>
        <w:tab/>
      </w:r>
    </w:p>
    <w:p w14:paraId="34E33284" w14:textId="1CA7396F" w:rsidR="00817CDB" w:rsidRPr="00D31BA9" w:rsidRDefault="00301C16" w:rsidP="006D5A10">
      <w:pPr>
        <w:pStyle w:val="TitelInleiding"/>
        <w:tabs>
          <w:tab w:val="left" w:pos="5919"/>
        </w:tabs>
      </w:pPr>
      <w:r>
        <w:t xml:space="preserve">Op de Belgische rassenlijst zijn vier nieuwe rassen korrelmaïs opgenomen: Ashley, LG32257, </w:t>
      </w:r>
      <w:proofErr w:type="spellStart"/>
      <w:r>
        <w:t>Amarola</w:t>
      </w:r>
      <w:proofErr w:type="spellEnd"/>
      <w:r>
        <w:t xml:space="preserve"> en KWS </w:t>
      </w:r>
      <w:proofErr w:type="spellStart"/>
      <w:r>
        <w:t>Emporio</w:t>
      </w:r>
      <w:proofErr w:type="spellEnd"/>
      <w:r w:rsidR="006D5A10">
        <w:t xml:space="preserve">. De officiële </w:t>
      </w:r>
      <w:r>
        <w:t>rassen</w:t>
      </w:r>
      <w:r w:rsidR="006D5A10">
        <w:t>proeven w</w:t>
      </w:r>
      <w:r>
        <w:t>e</w:t>
      </w:r>
      <w:r w:rsidR="006D5A10">
        <w:t xml:space="preserve">rden uitgevoerd door ILVO Plant (Instituut voor Landbouw-, Visserij- en Voedingsonderzoek Merelbeke) en CRA-W (Département </w:t>
      </w:r>
      <w:proofErr w:type="spellStart"/>
      <w:r w:rsidR="006D5A10">
        <w:t>Production</w:t>
      </w:r>
      <w:proofErr w:type="spellEnd"/>
      <w:r w:rsidR="006D5A10">
        <w:t xml:space="preserve"> </w:t>
      </w:r>
      <w:proofErr w:type="spellStart"/>
      <w:r w:rsidR="006D5A10">
        <w:t>végétale</w:t>
      </w:r>
      <w:proofErr w:type="spellEnd"/>
      <w:r w:rsidR="006D5A10">
        <w:t xml:space="preserve"> </w:t>
      </w:r>
      <w:proofErr w:type="spellStart"/>
      <w:r w:rsidR="006D5A10">
        <w:t>Gembloux</w:t>
      </w:r>
      <w:proofErr w:type="spellEnd"/>
      <w:r w:rsidR="006D5A10">
        <w:t xml:space="preserve">) in opdracht van de Technisch Interregionale </w:t>
      </w:r>
      <w:r>
        <w:t>W</w:t>
      </w:r>
      <w:r w:rsidR="006D5A10">
        <w:t xml:space="preserve">erkgroep voor de samenstelling van de </w:t>
      </w:r>
      <w:r>
        <w:t>n</w:t>
      </w:r>
      <w:r w:rsidR="006D5A10">
        <w:t xml:space="preserve">ationale </w:t>
      </w:r>
      <w:r>
        <w:t>rassenlijst</w:t>
      </w:r>
      <w:r w:rsidR="006D5A10">
        <w:t xml:space="preserve"> voor landbouwgewassen.</w:t>
      </w:r>
      <w:r w:rsidR="00CF076F">
        <w:tab/>
      </w:r>
    </w:p>
    <w:p w14:paraId="0B085FB0" w14:textId="77777777" w:rsidR="007C6F98" w:rsidRPr="007C6F98" w:rsidRDefault="007C6F98" w:rsidP="007C6F98">
      <w:pPr>
        <w:rPr>
          <w:b/>
          <w:bCs/>
          <w:u w:val="single"/>
        </w:rPr>
      </w:pPr>
      <w:r w:rsidRPr="007C6F98">
        <w:rPr>
          <w:b/>
          <w:bCs/>
          <w:u w:val="single"/>
        </w:rPr>
        <w:t>Ras opgenomen na 3 jaar onderzoek</w:t>
      </w:r>
    </w:p>
    <w:p w14:paraId="5B4B97B0" w14:textId="2AB8C41F" w:rsidR="007C6F98" w:rsidRDefault="00301C16" w:rsidP="007C6F98">
      <w:r>
        <w:t xml:space="preserve">De onderstaande tabellen geven een overzicht van de resultaten die dit nieuwe ras behaalde in de officiële proeven. </w:t>
      </w:r>
      <w:r w:rsidR="007C6F98">
        <w:t xml:space="preserve">De proeven werden aangelegd in </w:t>
      </w:r>
      <w:r w:rsidR="00484D57">
        <w:t>zes</w:t>
      </w:r>
      <w:r w:rsidR="007C6F98">
        <w:t xml:space="preserve"> centra: </w:t>
      </w:r>
      <w:proofErr w:type="spellStart"/>
      <w:r w:rsidR="007C6F98">
        <w:t>Gembloux</w:t>
      </w:r>
      <w:proofErr w:type="spellEnd"/>
      <w:r w:rsidR="007C6F98">
        <w:t xml:space="preserve"> (leem), Merelbeke (zandleem), Poperinge (zandleem), Ravels (</w:t>
      </w:r>
      <w:proofErr w:type="spellStart"/>
      <w:r w:rsidR="007C6F98">
        <w:t>kempen</w:t>
      </w:r>
      <w:proofErr w:type="spellEnd"/>
      <w:r w:rsidR="007C6F98">
        <w:t>), Villers (Leem) en Watervliet (polder).</w:t>
      </w:r>
    </w:p>
    <w:p w14:paraId="0DF72281" w14:textId="1DCD6430" w:rsidR="00484D57" w:rsidRDefault="00484D57" w:rsidP="00484D57">
      <w:r>
        <w:t xml:space="preserve">Het nieuwe ras werd vergeleken met de standaarden KWS </w:t>
      </w:r>
      <w:proofErr w:type="spellStart"/>
      <w:r>
        <w:t>Vitellio</w:t>
      </w:r>
      <w:proofErr w:type="spellEnd"/>
      <w:r>
        <w:t xml:space="preserve">, NK </w:t>
      </w:r>
      <w:proofErr w:type="spellStart"/>
      <w:r>
        <w:t>Falkone</w:t>
      </w:r>
      <w:proofErr w:type="spellEnd"/>
      <w:r>
        <w:t xml:space="preserve">, </w:t>
      </w:r>
      <w:proofErr w:type="spellStart"/>
      <w:r>
        <w:t>Rodriguez</w:t>
      </w:r>
      <w:proofErr w:type="spellEnd"/>
      <w:r>
        <w:t xml:space="preserve"> KWS en </w:t>
      </w:r>
      <w:proofErr w:type="spellStart"/>
      <w:r>
        <w:t>Successor</w:t>
      </w:r>
      <w:proofErr w:type="spellEnd"/>
      <w:r>
        <w:t xml:space="preserve"> KWS. </w:t>
      </w:r>
      <w:r w:rsidR="007C6F98">
        <w:t xml:space="preserve">Gegevens zoals jeugdgroei, legering en bloei van de kolven worden </w:t>
      </w:r>
      <w:r w:rsidR="0002173C">
        <w:t>weer</w:t>
      </w:r>
      <w:r w:rsidR="007C6F98">
        <w:t xml:space="preserve">gegeven in tabel 1. </w:t>
      </w:r>
      <w:r>
        <w:t>Tabel 2 geeft de resultaten van de opbrengsten en vroegrijpheid weer. Finaal volgt een korte omschrijving van het nieuwe toegelaten ras.</w:t>
      </w:r>
    </w:p>
    <w:p w14:paraId="7E070FFA" w14:textId="6B8946B3" w:rsidR="007C6F98" w:rsidRDefault="007C6F98" w:rsidP="007C6F98">
      <w:r>
        <w:t xml:space="preserve">Bij </w:t>
      </w:r>
      <w:r w:rsidR="00484D57">
        <w:t>waarnemingen die worden weergegeven in een</w:t>
      </w:r>
      <w:r>
        <w:t xml:space="preserve"> cijferschaal van 1-9</w:t>
      </w:r>
      <w:r w:rsidR="0002173C">
        <w:t>,</w:t>
      </w:r>
      <w:r>
        <w:t xml:space="preserve"> wijst 9 op </w:t>
      </w:r>
      <w:r w:rsidR="00484D57">
        <w:t>de gunstigste beoordeling van de desbetreffende eigenschap.</w:t>
      </w:r>
    </w:p>
    <w:p w14:paraId="36323233" w14:textId="3EBCA5AB" w:rsidR="007C6F98" w:rsidRDefault="007C6F98" w:rsidP="007C6F98"/>
    <w:p w14:paraId="662C7479" w14:textId="527D409D" w:rsidR="007C6F98" w:rsidRDefault="007C6F98" w:rsidP="007C6F98"/>
    <w:p w14:paraId="2A24AE23" w14:textId="5C394C28" w:rsidR="007C6F98" w:rsidRDefault="007C6F98" w:rsidP="007C6F98"/>
    <w:p w14:paraId="1D2B7366" w14:textId="26F6D3DE" w:rsidR="007C6F98" w:rsidRDefault="007C6F98" w:rsidP="007C6F98"/>
    <w:p w14:paraId="662AADE2" w14:textId="0E5DA6D3" w:rsidR="007C6F98" w:rsidRDefault="007C6F98" w:rsidP="007C6F98"/>
    <w:p w14:paraId="39D59976" w14:textId="526D0F2B" w:rsidR="007C6F98" w:rsidRDefault="007C6F98" w:rsidP="007C6F98"/>
    <w:p w14:paraId="44442ADC" w14:textId="77777777" w:rsidR="007C6F98" w:rsidRDefault="007C6F98" w:rsidP="007C6F98">
      <w:pPr>
        <w:sectPr w:rsidR="007C6F98" w:rsidSect="006F508E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11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1"/>
        <w:gridCol w:w="1347"/>
        <w:gridCol w:w="1060"/>
        <w:gridCol w:w="1059"/>
        <w:gridCol w:w="1702"/>
        <w:gridCol w:w="1113"/>
        <w:gridCol w:w="1055"/>
        <w:gridCol w:w="1055"/>
      </w:tblGrid>
      <w:tr w:rsidR="007C6F98" w:rsidRPr="00D41F73" w14:paraId="68621BAF" w14:textId="77777777" w:rsidTr="007C6F98">
        <w:trPr>
          <w:trHeight w:val="876"/>
        </w:trPr>
        <w:tc>
          <w:tcPr>
            <w:tcW w:w="1112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3A01C1" w14:textId="6AF855C9" w:rsidR="007C6F98" w:rsidRPr="00D41F73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>Tabel 1: Algemene kenmerken van het</w:t>
            </w:r>
            <w:r w:rsidR="00484D57"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nieuwe</w:t>
            </w: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korrelmaïsras</w:t>
            </w:r>
            <w:proofErr w:type="spellEnd"/>
            <w:r w:rsidR="00484D57"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</w:t>
            </w: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in vergelijking met de beste 4 standaardrassen, op basis van de proeven in 2020, 2021 en 2022.</w:t>
            </w:r>
          </w:p>
        </w:tc>
      </w:tr>
      <w:tr w:rsidR="007C6F98" w:rsidRPr="00D41F73" w14:paraId="5FFDCBB3" w14:textId="77777777" w:rsidTr="007C6F98">
        <w:trPr>
          <w:trHeight w:val="1440"/>
        </w:trPr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16CCE8DC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Kenmerken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4E0E030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Jeugdgroei (1-9)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0A9826B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Bloei van de kolven (# dagen) (2)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0A11691D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Lengte van de planten (cm)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58FA26F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Gemiddelde hoogte van de kolfaanzetting (cm)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0FB5E31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Legering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4FD5D1E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stengelrot tijdstip 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58E18D7D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stengelrot tijdstip 2</w:t>
            </w:r>
          </w:p>
        </w:tc>
      </w:tr>
      <w:tr w:rsidR="007C6F98" w:rsidRPr="00D41F73" w14:paraId="37574BCE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67C8352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Rassen (1)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1C6ACD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DE19BF6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328D66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0B6036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1AEA73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452E15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A9BD56C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7C6F98" w:rsidRPr="00D41F73" w14:paraId="4A4121C7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B03E0D3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ED4C0F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2FB940E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86BAC2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5B7866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CAB95B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D9AD91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3887BBEC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</w:tr>
      <w:tr w:rsidR="007C6F98" w:rsidRPr="00D41F73" w14:paraId="79735406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AF5A" w14:textId="33F17B90" w:rsidR="007C6F98" w:rsidRPr="00D41F73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A</w:t>
            </w:r>
            <w:r w:rsidR="00484D57"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shley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E44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C77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2,5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1A1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284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E51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32B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5,4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1CC4796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0,0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9BD0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2,8</w:t>
            </w:r>
          </w:p>
        </w:tc>
      </w:tr>
      <w:tr w:rsidR="007C6F98" w:rsidRPr="00D41F73" w14:paraId="69FD6196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86B65BC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B2ACB5E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3C8A879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1,4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3F3DCD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D6BBE0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9660CE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3,2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B09C52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4,3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0DD045D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2,3</w:t>
            </w:r>
          </w:p>
        </w:tc>
      </w:tr>
      <w:tr w:rsidR="007C6F98" w:rsidRPr="00D41F73" w14:paraId="05CDFF12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B6CC" w14:textId="588C7BF8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 xml:space="preserve">KWS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V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itellio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7AE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3AF2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3,8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1FA6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CC9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B0E99E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4,0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A23D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0,3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09E3DE26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4,7</w:t>
            </w:r>
          </w:p>
        </w:tc>
      </w:tr>
      <w:tr w:rsidR="007C6F98" w:rsidRPr="00D41F73" w14:paraId="7F916556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0FE8" w14:textId="52861807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 xml:space="preserve">NK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F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alkone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243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A2F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2,6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5B5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272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ACE9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44E491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7,6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4A5737D9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4BA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1,2</w:t>
            </w:r>
          </w:p>
        </w:tc>
      </w:tr>
      <w:tr w:rsidR="007C6F98" w:rsidRPr="00D41F73" w14:paraId="3319AC16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975F" w14:textId="59113838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R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odriguez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C632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25DC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-1,9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3D8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243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CD9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5EFFAA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0,5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F33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4,3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75756110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8,2</w:t>
            </w:r>
          </w:p>
        </w:tc>
      </w:tr>
      <w:tr w:rsidR="007C6F98" w:rsidRPr="00D41F73" w14:paraId="3B6AED32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898D" w14:textId="3BA74B3B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S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uccessor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E3F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D9B0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0,9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0AC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279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60D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D4B25E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0,9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36FA62BE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D99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D41F73">
              <w:rPr>
                <w:rFonts w:eastAsia="Times New Roman" w:cs="Calibri"/>
                <w:szCs w:val="22"/>
              </w:rPr>
              <w:t>1,0</w:t>
            </w:r>
          </w:p>
        </w:tc>
      </w:tr>
      <w:tr w:rsidR="007C6F98" w:rsidRPr="00D41F73" w14:paraId="133FDDE8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617F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D41F73">
              <w:rPr>
                <w:rFonts w:eastAsia="Times New Roman" w:cs="Calibri"/>
                <w:color w:val="000000"/>
                <w:sz w:val="18"/>
                <w:szCs w:val="18"/>
              </w:rPr>
              <w:t xml:space="preserve"> (1) S = </w:t>
            </w:r>
            <w:proofErr w:type="spellStart"/>
            <w:r w:rsidRPr="00D41F73">
              <w:rPr>
                <w:rFonts w:eastAsia="Times New Roman" w:cs="Calibri"/>
                <w:color w:val="000000"/>
                <w:sz w:val="18"/>
                <w:szCs w:val="18"/>
              </w:rPr>
              <w:t>Standaardras</w:t>
            </w:r>
            <w:proofErr w:type="spellEnd"/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FFCE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4644B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5EA5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D222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354C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815F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EE68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7C6F98" w:rsidRPr="00D41F73" w14:paraId="6FDD49FF" w14:textId="77777777" w:rsidTr="007C6F98">
        <w:trPr>
          <w:trHeight w:val="288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0C3C2" w14:textId="25042D5C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D41F73">
              <w:rPr>
                <w:rFonts w:eastAsia="Times New Roman" w:cs="Calibri"/>
                <w:color w:val="000000"/>
                <w:sz w:val="18"/>
                <w:szCs w:val="18"/>
              </w:rPr>
              <w:t xml:space="preserve"> (2) dagen later </w:t>
            </w:r>
            <w:proofErr w:type="spellStart"/>
            <w:r w:rsidRPr="00D41F73">
              <w:rPr>
                <w:rFonts w:eastAsia="Times New Roman" w:cs="Calibri"/>
                <w:color w:val="000000"/>
                <w:sz w:val="18"/>
                <w:szCs w:val="18"/>
              </w:rPr>
              <w:t>tov</w:t>
            </w:r>
            <w:proofErr w:type="spellEnd"/>
            <w:r w:rsidRPr="00D41F73">
              <w:rPr>
                <w:rFonts w:eastAsia="Times New Roman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41F73">
              <w:rPr>
                <w:rFonts w:eastAsia="Times New Roman" w:cs="Calibri"/>
                <w:color w:val="000000"/>
                <w:sz w:val="18"/>
                <w:szCs w:val="18"/>
              </w:rPr>
              <w:t>K</w:t>
            </w:r>
            <w:r w:rsidR="00484D57" w:rsidRPr="00D41F73">
              <w:rPr>
                <w:rFonts w:eastAsia="Times New Roman" w:cs="Calibri"/>
                <w:color w:val="000000"/>
                <w:sz w:val="18"/>
                <w:szCs w:val="18"/>
              </w:rPr>
              <w:t>alientes</w:t>
            </w:r>
            <w:proofErr w:type="spellEnd"/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9EFA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AAD3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1780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61D7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54DC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8185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A010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7C6F98" w:rsidRPr="00D41F73" w14:paraId="689EDF49" w14:textId="77777777" w:rsidTr="007C6F98">
        <w:trPr>
          <w:trHeight w:val="288"/>
        </w:trPr>
        <w:tc>
          <w:tcPr>
            <w:tcW w:w="91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A0B8" w14:textId="335EE79A" w:rsidR="007C6F98" w:rsidRPr="00D41F73" w:rsidRDefault="007C6F98" w:rsidP="007C6F98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D41F73">
              <w:rPr>
                <w:rFonts w:eastAsia="Times New Roman" w:cs="Calibri"/>
                <w:sz w:val="18"/>
                <w:szCs w:val="18"/>
              </w:rPr>
              <w:t xml:space="preserve"> (3) STANDAARD= gemiddelde van de standaardrassen KWS </w:t>
            </w:r>
            <w:proofErr w:type="spellStart"/>
            <w:r w:rsidRPr="00D41F73">
              <w:rPr>
                <w:rFonts w:eastAsia="Times New Roman" w:cs="Calibri"/>
                <w:sz w:val="18"/>
                <w:szCs w:val="18"/>
              </w:rPr>
              <w:t>V</w:t>
            </w:r>
            <w:r w:rsidR="00484D57" w:rsidRPr="00D41F73">
              <w:rPr>
                <w:rFonts w:eastAsia="Times New Roman" w:cs="Calibri"/>
                <w:sz w:val="18"/>
                <w:szCs w:val="18"/>
              </w:rPr>
              <w:t>itellio</w:t>
            </w:r>
            <w:proofErr w:type="spellEnd"/>
            <w:r w:rsidRPr="00D41F73">
              <w:rPr>
                <w:rFonts w:eastAsia="Times New Roman" w:cs="Calibri"/>
                <w:sz w:val="18"/>
                <w:szCs w:val="18"/>
              </w:rPr>
              <w:t xml:space="preserve">, NK </w:t>
            </w:r>
            <w:proofErr w:type="spellStart"/>
            <w:r w:rsidRPr="00D41F73">
              <w:rPr>
                <w:rFonts w:eastAsia="Times New Roman" w:cs="Calibri"/>
                <w:sz w:val="18"/>
                <w:szCs w:val="18"/>
              </w:rPr>
              <w:t>F</w:t>
            </w:r>
            <w:r w:rsidR="00484D57" w:rsidRPr="00D41F73">
              <w:rPr>
                <w:rFonts w:eastAsia="Times New Roman" w:cs="Calibri"/>
                <w:sz w:val="18"/>
                <w:szCs w:val="18"/>
              </w:rPr>
              <w:t>alkone</w:t>
            </w:r>
            <w:proofErr w:type="spellEnd"/>
            <w:r w:rsidRPr="00D41F73">
              <w:rPr>
                <w:rFonts w:eastAsia="Times New Roman" w:cs="Calibri"/>
                <w:sz w:val="18"/>
                <w:szCs w:val="18"/>
              </w:rPr>
              <w:t xml:space="preserve">, </w:t>
            </w:r>
            <w:proofErr w:type="spellStart"/>
            <w:r w:rsidRPr="00D41F73">
              <w:rPr>
                <w:rFonts w:eastAsia="Times New Roman" w:cs="Calibri"/>
                <w:sz w:val="18"/>
                <w:szCs w:val="18"/>
              </w:rPr>
              <w:t>R</w:t>
            </w:r>
            <w:r w:rsidR="00484D57" w:rsidRPr="00D41F73">
              <w:rPr>
                <w:rFonts w:eastAsia="Times New Roman" w:cs="Calibri"/>
                <w:sz w:val="18"/>
                <w:szCs w:val="18"/>
              </w:rPr>
              <w:t>odriguez</w:t>
            </w:r>
            <w:proofErr w:type="spellEnd"/>
            <w:r w:rsidRPr="00D41F73">
              <w:rPr>
                <w:rFonts w:eastAsia="Times New Roman" w:cs="Calibri"/>
                <w:sz w:val="18"/>
                <w:szCs w:val="18"/>
              </w:rPr>
              <w:t xml:space="preserve"> KWS </w:t>
            </w:r>
            <w:r w:rsidR="00484D57" w:rsidRPr="00D41F73">
              <w:rPr>
                <w:rFonts w:eastAsia="Times New Roman" w:cs="Calibri"/>
                <w:sz w:val="18"/>
                <w:szCs w:val="18"/>
              </w:rPr>
              <w:t>en</w:t>
            </w:r>
            <w:r w:rsidRPr="00D41F73">
              <w:rPr>
                <w:rFonts w:eastAsia="Times New Roman" w:cs="Calibri"/>
                <w:sz w:val="18"/>
                <w:szCs w:val="18"/>
              </w:rPr>
              <w:t xml:space="preserve"> </w:t>
            </w:r>
            <w:proofErr w:type="spellStart"/>
            <w:r w:rsidRPr="00D41F73">
              <w:rPr>
                <w:rFonts w:eastAsia="Times New Roman" w:cs="Calibri"/>
                <w:sz w:val="18"/>
                <w:szCs w:val="18"/>
              </w:rPr>
              <w:t>S</w:t>
            </w:r>
            <w:r w:rsidR="00484D57" w:rsidRPr="00D41F73">
              <w:rPr>
                <w:rFonts w:eastAsia="Times New Roman" w:cs="Calibri"/>
                <w:sz w:val="18"/>
                <w:szCs w:val="18"/>
              </w:rPr>
              <w:t>uccessor</w:t>
            </w:r>
            <w:proofErr w:type="spellEnd"/>
            <w:r w:rsidRPr="00D41F73">
              <w:rPr>
                <w:rFonts w:eastAsia="Times New Roman" w:cs="Calibri"/>
                <w:sz w:val="18"/>
                <w:szCs w:val="18"/>
              </w:rPr>
              <w:t xml:space="preserve"> KWS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67AB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E721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3CEBD384" w14:textId="3E1E4233" w:rsidR="007C6F98" w:rsidRDefault="007C6F98" w:rsidP="007C6F98"/>
    <w:p w14:paraId="29DE70CD" w14:textId="559A2CE2" w:rsidR="007C6F98" w:rsidRDefault="007C6F98" w:rsidP="007C6F98"/>
    <w:p w14:paraId="16B8ADB9" w14:textId="45ED60F5" w:rsidR="007C6F98" w:rsidRDefault="007C6F98" w:rsidP="007C6F98"/>
    <w:tbl>
      <w:tblPr>
        <w:tblW w:w="116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085"/>
        <w:gridCol w:w="1085"/>
        <w:gridCol w:w="1085"/>
        <w:gridCol w:w="1085"/>
        <w:gridCol w:w="1078"/>
        <w:gridCol w:w="960"/>
        <w:gridCol w:w="1054"/>
        <w:gridCol w:w="585"/>
      </w:tblGrid>
      <w:tr w:rsidR="007C6F98" w:rsidRPr="00D41F73" w14:paraId="43A4FBA7" w14:textId="77777777" w:rsidTr="007C6F98">
        <w:trPr>
          <w:trHeight w:val="612"/>
        </w:trPr>
        <w:tc>
          <w:tcPr>
            <w:tcW w:w="116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AE9B7" w14:textId="13ACC014" w:rsidR="007C6F98" w:rsidRPr="00D41F73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2: Opbrengstresultaten en vroegrijpheid van het </w:t>
            </w:r>
            <w:r w:rsidR="00484D57"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nieuwe </w:t>
            </w:r>
            <w:proofErr w:type="spellStart"/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korrelmaïsras</w:t>
            </w:r>
            <w:proofErr w:type="spellEnd"/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in vergelijking met de beste 4 standaardrassen, op basis van de proeven in 2020, 2021 en 2022.</w:t>
            </w:r>
          </w:p>
        </w:tc>
      </w:tr>
      <w:tr w:rsidR="007C6F98" w:rsidRPr="00D41F73" w14:paraId="1CDDD116" w14:textId="77777777" w:rsidTr="007C6F98">
        <w:trPr>
          <w:trHeight w:val="624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B571E45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404040" w:fill="404040"/>
            <w:vAlign w:val="bottom"/>
            <w:hideMark/>
          </w:tcPr>
          <w:p w14:paraId="4831066C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Korrelopbrengst (15% vocht) in % t.o.v. het gemiddelde van de standaardrassen = 100</w:t>
            </w:r>
          </w:p>
        </w:tc>
        <w:tc>
          <w:tcPr>
            <w:tcW w:w="3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04040" w:fill="404040"/>
            <w:vAlign w:val="bottom"/>
            <w:hideMark/>
          </w:tcPr>
          <w:p w14:paraId="1BD0306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Vroegrijpheid (% vocht van de korrels)</w:t>
            </w:r>
          </w:p>
        </w:tc>
      </w:tr>
      <w:tr w:rsidR="007C6F98" w:rsidRPr="00D41F73" w14:paraId="4BB46B21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4AB0187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2F6644ED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016F0A60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BEDA2EC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6900B5C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5F107C4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67DC78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725BE8D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AFFA046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7C6F98" w:rsidRPr="00D41F73" w14:paraId="0C5B4204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37EB8B0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F8020C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175B71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404040" w:fill="404040"/>
            <w:noWrap/>
            <w:vAlign w:val="bottom"/>
            <w:hideMark/>
          </w:tcPr>
          <w:p w14:paraId="5BFE2740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 xml:space="preserve">% rel. 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034B50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11224F6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020D385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365F9392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BAD246E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</w:tr>
      <w:tr w:rsidR="007C6F98" w:rsidRPr="00D41F73" w14:paraId="40C5A8A8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40053D2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B9C53E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74B18E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708712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9E8AC7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11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E2D5B40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D12700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7619FB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738955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D41F73">
              <w:rPr>
                <w:rFonts w:eastAsia="Times New Roman" w:cs="Calibri"/>
                <w:color w:val="FFFFFF"/>
                <w:szCs w:val="22"/>
              </w:rPr>
              <w:t>11</w:t>
            </w:r>
          </w:p>
        </w:tc>
      </w:tr>
      <w:tr w:rsidR="007C6F98" w:rsidRPr="00D41F73" w14:paraId="77AF4296" w14:textId="77777777" w:rsidTr="007C6F98">
        <w:trPr>
          <w:trHeight w:val="288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1982" w14:textId="23912EED" w:rsidR="007C6F98" w:rsidRPr="00D41F73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A</w:t>
            </w:r>
            <w:r w:rsidR="00484D57"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shley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8052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997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107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3AB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A22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9A3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27,8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21D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30,6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8BA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26,5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0E2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D41F73">
              <w:rPr>
                <w:rFonts w:eastAsia="Times New Roman" w:cs="Calibri"/>
                <w:b/>
                <w:bCs/>
                <w:color w:val="000000"/>
                <w:szCs w:val="22"/>
              </w:rPr>
              <w:t>28,2</w:t>
            </w:r>
          </w:p>
        </w:tc>
      </w:tr>
      <w:tr w:rsidR="007C6F98" w:rsidRPr="00D41F73" w14:paraId="1BC8A716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99A72D3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533C5B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E34FF1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22B91C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C84CA3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D4DDBDE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EF8CF9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29,5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A404B6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24,7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F99010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26,7</w:t>
            </w:r>
          </w:p>
        </w:tc>
      </w:tr>
      <w:tr w:rsidR="007C6F98" w:rsidRPr="00D41F73" w14:paraId="3BFE5E25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A60B" w14:textId="0BEFD649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 xml:space="preserve">KWS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V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itellio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F6E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959E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B3D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95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89C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CAD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BC39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29,2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99B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24,9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D03F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26,8</w:t>
            </w:r>
          </w:p>
        </w:tc>
      </w:tr>
      <w:tr w:rsidR="007C6F98" w:rsidRPr="00D41F73" w14:paraId="5D40125F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807E" w14:textId="27CB5457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 xml:space="preserve">NK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F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alkone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2D74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0802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16C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D75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2422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0C0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30,2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8D6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26,5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9D2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28,0</w:t>
            </w:r>
          </w:p>
        </w:tc>
      </w:tr>
      <w:tr w:rsidR="007C6F98" w:rsidRPr="00D41F73" w14:paraId="6448BA98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B27B" w14:textId="29E65571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R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odriguez</w:t>
            </w:r>
            <w:proofErr w:type="spellEnd"/>
            <w:r w:rsidR="00484D57" w:rsidRPr="00D41F73">
              <w:rPr>
                <w:rFonts w:eastAsia="Times New Roman" w:cs="Calibri"/>
                <w:color w:val="000000"/>
                <w:szCs w:val="22"/>
              </w:rPr>
              <w:t xml:space="preserve"> </w:t>
            </w:r>
            <w:r w:rsidRPr="00D41F73">
              <w:rPr>
                <w:rFonts w:eastAsia="Times New Roman" w:cs="Calibri"/>
                <w:color w:val="000000"/>
                <w:szCs w:val="22"/>
              </w:rPr>
              <w:t>KWS (S)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0F1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FF1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90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7E80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E55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351D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72C6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26,9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FC95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22,2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B44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24,0</w:t>
            </w:r>
          </w:p>
        </w:tc>
      </w:tr>
      <w:tr w:rsidR="007C6F98" w:rsidRPr="00D41F73" w14:paraId="26793863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38E7" w14:textId="67CDA531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S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uccessor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CE0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FA20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62CA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8598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0A7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10F7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31,9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860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25,4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CFFF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27,8</w:t>
            </w:r>
          </w:p>
        </w:tc>
      </w:tr>
      <w:tr w:rsidR="007C6F98" w:rsidRPr="00D41F73" w14:paraId="5C2D50F7" w14:textId="77777777" w:rsidTr="007C6F98">
        <w:trPr>
          <w:trHeight w:val="28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vAlign w:val="bottom"/>
            <w:hideMark/>
          </w:tcPr>
          <w:p w14:paraId="13750423" w14:textId="3315E4EE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 xml:space="preserve">Gem.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Std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>.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 xml:space="preserve"> (kg/ ha)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B2C61D9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11635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0B27EF9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13693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ABDF8B1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12018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4FA56CD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12301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2E0A84E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FA563CB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6F24A13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81080E2" w14:textId="77777777" w:rsidR="007C6F98" w:rsidRPr="00D41F73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7C6F98" w:rsidRPr="00D41F73" w14:paraId="2BF73F08" w14:textId="77777777" w:rsidTr="007C6F98">
        <w:trPr>
          <w:trHeight w:val="288"/>
        </w:trPr>
        <w:tc>
          <w:tcPr>
            <w:tcW w:w="111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FF07" w14:textId="4B1460FB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D41F73">
              <w:rPr>
                <w:rFonts w:eastAsia="Times New Roman" w:cs="Calibri"/>
                <w:color w:val="000000"/>
                <w:szCs w:val="22"/>
              </w:rPr>
              <w:t xml:space="preserve"> (1) STANDAARD= gemiddelde van de standaardrassen KWS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V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itellio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, NK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F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alkone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,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R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odriguez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KWS 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en</w:t>
            </w:r>
            <w:r w:rsidRPr="00D41F73">
              <w:rPr>
                <w:rFonts w:eastAsia="Times New Roman" w:cs="Calibri"/>
                <w:color w:val="000000"/>
                <w:szCs w:val="22"/>
              </w:rPr>
              <w:t xml:space="preserve"> </w:t>
            </w:r>
            <w:proofErr w:type="spellStart"/>
            <w:r w:rsidRPr="00D41F73">
              <w:rPr>
                <w:rFonts w:eastAsia="Times New Roman" w:cs="Calibri"/>
                <w:color w:val="000000"/>
                <w:szCs w:val="22"/>
              </w:rPr>
              <w:t>S</w:t>
            </w:r>
            <w:r w:rsidR="00484D57" w:rsidRPr="00D41F73">
              <w:rPr>
                <w:rFonts w:eastAsia="Times New Roman" w:cs="Calibri"/>
                <w:color w:val="000000"/>
                <w:szCs w:val="22"/>
              </w:rPr>
              <w:t>uccessor</w:t>
            </w:r>
            <w:proofErr w:type="spellEnd"/>
            <w:r w:rsidRPr="00D41F73">
              <w:rPr>
                <w:rFonts w:eastAsia="Times New Roman" w:cs="Calibri"/>
                <w:color w:val="000000"/>
                <w:szCs w:val="22"/>
              </w:rPr>
              <w:t xml:space="preserve"> KWS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8D93" w14:textId="77777777" w:rsidR="007C6F98" w:rsidRPr="00D41F73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3EAD6D2C" w14:textId="1E42067B" w:rsidR="007C6F98" w:rsidRDefault="007C6F98" w:rsidP="007C6F98"/>
    <w:p w14:paraId="65FF59D3" w14:textId="1025D5E3" w:rsidR="007C6F98" w:rsidRDefault="007C6F98" w:rsidP="007C6F98"/>
    <w:p w14:paraId="168B1DF7" w14:textId="72093E8E" w:rsidR="007C6F98" w:rsidRDefault="007C6F98" w:rsidP="007C6F98"/>
    <w:p w14:paraId="67B1C5C5" w14:textId="29FCFDE5" w:rsidR="007C6F98" w:rsidRDefault="007C6F98" w:rsidP="007C6F98"/>
    <w:p w14:paraId="1B5C353E" w14:textId="3B7348D1" w:rsidR="007C6F98" w:rsidRDefault="007C6F98" w:rsidP="007C6F98"/>
    <w:p w14:paraId="50BD43BB" w14:textId="07DC338E" w:rsidR="007C6F98" w:rsidRDefault="007C6F98" w:rsidP="007C6F98"/>
    <w:p w14:paraId="56E00EB4" w14:textId="77777777" w:rsidR="007C6F98" w:rsidRDefault="007C6F98" w:rsidP="007C6F98">
      <w:pPr>
        <w:sectPr w:rsidR="007C6F98" w:rsidSect="007C6F98">
          <w:headerReference w:type="first" r:id="rId16"/>
          <w:footerReference w:type="first" r:id="rId17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18133EFD" w14:textId="77777777" w:rsidR="007C6F98" w:rsidRPr="007C6F98" w:rsidRDefault="007C6F98" w:rsidP="007C6F98">
      <w:pPr>
        <w:rPr>
          <w:b/>
          <w:bCs/>
          <w:u w:val="single"/>
        </w:rPr>
      </w:pPr>
      <w:r w:rsidRPr="007C6F98">
        <w:rPr>
          <w:b/>
          <w:bCs/>
          <w:u w:val="single"/>
        </w:rPr>
        <w:lastRenderedPageBreak/>
        <w:t>Rassen opgenomen na 2 jaar onderzoek</w:t>
      </w:r>
    </w:p>
    <w:p w14:paraId="356437B1" w14:textId="7F9D1F0B" w:rsidR="007C6F98" w:rsidRDefault="00484D57" w:rsidP="007C6F98">
      <w:r>
        <w:t xml:space="preserve">De onderstaande tabellen geven een overzicht van de resultaten die de nieuwe rassen behaalden in de officiële proeven. </w:t>
      </w:r>
      <w:r w:rsidR="007C6F98">
        <w:t xml:space="preserve">De proeven werden aangelegd in </w:t>
      </w:r>
      <w:r>
        <w:t>zes</w:t>
      </w:r>
      <w:r w:rsidR="007C6F98">
        <w:t xml:space="preserve"> centra: </w:t>
      </w:r>
      <w:proofErr w:type="spellStart"/>
      <w:r w:rsidR="007C6F98">
        <w:t>Gembloux</w:t>
      </w:r>
      <w:proofErr w:type="spellEnd"/>
      <w:r w:rsidR="007C6F98">
        <w:t xml:space="preserve"> (leem), Merelbeke (zandleem), Poperinge (zandleem), Ravels (</w:t>
      </w:r>
      <w:proofErr w:type="spellStart"/>
      <w:r w:rsidR="007C6F98">
        <w:t>kempen</w:t>
      </w:r>
      <w:proofErr w:type="spellEnd"/>
      <w:r w:rsidR="007C6F98">
        <w:t>), Villers (Leem) en Watervliet (polder).</w:t>
      </w:r>
    </w:p>
    <w:p w14:paraId="7A92FAC5" w14:textId="43A98B6A" w:rsidR="00484D57" w:rsidRDefault="00484D57" w:rsidP="00484D57">
      <w:r>
        <w:t xml:space="preserve">De nieuwe rassen werden vergeleken met de standaarden </w:t>
      </w:r>
      <w:r w:rsidRPr="00484D57">
        <w:t xml:space="preserve">LG31219, </w:t>
      </w:r>
      <w:proofErr w:type="spellStart"/>
      <w:r w:rsidRPr="00484D57">
        <w:t>M</w:t>
      </w:r>
      <w:r>
        <w:t>illesim</w:t>
      </w:r>
      <w:proofErr w:type="spellEnd"/>
      <w:r w:rsidRPr="00484D57">
        <w:t xml:space="preserve">, </w:t>
      </w:r>
      <w:proofErr w:type="spellStart"/>
      <w:r w:rsidRPr="00484D57">
        <w:t>R</w:t>
      </w:r>
      <w:r>
        <w:t>odriguez</w:t>
      </w:r>
      <w:proofErr w:type="spellEnd"/>
      <w:r w:rsidRPr="00484D57">
        <w:t xml:space="preserve"> KWS </w:t>
      </w:r>
      <w:r>
        <w:t>en</w:t>
      </w:r>
      <w:r w:rsidRPr="00484D57">
        <w:t xml:space="preserve"> </w:t>
      </w:r>
      <w:proofErr w:type="spellStart"/>
      <w:r w:rsidRPr="00484D57">
        <w:t>S</w:t>
      </w:r>
      <w:r>
        <w:t>uccessor</w:t>
      </w:r>
      <w:proofErr w:type="spellEnd"/>
      <w:r>
        <w:t xml:space="preserve"> </w:t>
      </w:r>
      <w:r w:rsidRPr="00484D57">
        <w:t>KWS</w:t>
      </w:r>
      <w:r w:rsidR="00D41F73">
        <w:t>.</w:t>
      </w:r>
      <w:r>
        <w:t xml:space="preserve"> </w:t>
      </w:r>
      <w:r w:rsidR="007C6F98">
        <w:t xml:space="preserve">Gegevens zoals jeugdgroei, legering en bloei van de kolven worden </w:t>
      </w:r>
      <w:r w:rsidR="0002173C">
        <w:t>weer</w:t>
      </w:r>
      <w:r w:rsidR="007C6F98">
        <w:t xml:space="preserve">gegeven in tabel 3. </w:t>
      </w:r>
      <w:r>
        <w:t>Tabel 4 geeft de resultaten van de opbrengsten en vroegrijpheid weer. Finaal volgt een korte omschrijving van de nieuw toegelaten rassen.</w:t>
      </w:r>
    </w:p>
    <w:p w14:paraId="60B95B96" w14:textId="5A5634D4" w:rsidR="007C6F98" w:rsidRDefault="007C6F98" w:rsidP="007C6F98">
      <w:r>
        <w:t xml:space="preserve">Bij </w:t>
      </w:r>
      <w:r w:rsidR="00484D57">
        <w:t xml:space="preserve">waarnemingen die worden uitgedrukt in een </w:t>
      </w:r>
      <w:r>
        <w:t>cijferschaal van 1-9</w:t>
      </w:r>
      <w:r w:rsidR="0002173C">
        <w:t>,</w:t>
      </w:r>
      <w:r>
        <w:t xml:space="preserve"> wijst 9 op </w:t>
      </w:r>
      <w:r w:rsidR="00484D57">
        <w:t>de gunstigste beoordeling van de desbetreffende eigenschap.</w:t>
      </w:r>
    </w:p>
    <w:p w14:paraId="435E4A0E" w14:textId="134BE629" w:rsidR="007C6F98" w:rsidRDefault="007C6F98" w:rsidP="007C6F98"/>
    <w:p w14:paraId="325B18DF" w14:textId="77777777" w:rsidR="007C6F98" w:rsidRDefault="007C6F98" w:rsidP="007C6F98">
      <w:pPr>
        <w:sectPr w:rsidR="007C6F98" w:rsidSect="007C6F98"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2"/>
        <w:gridCol w:w="1409"/>
        <w:gridCol w:w="1027"/>
        <w:gridCol w:w="1090"/>
        <w:gridCol w:w="1739"/>
        <w:gridCol w:w="1170"/>
        <w:gridCol w:w="1272"/>
        <w:gridCol w:w="1272"/>
      </w:tblGrid>
      <w:tr w:rsidR="007C6F98" w:rsidRPr="0002173C" w14:paraId="153799F5" w14:textId="77777777" w:rsidTr="001F1FE8">
        <w:trPr>
          <w:trHeight w:val="708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5D1D3E" w14:textId="4E1322A9" w:rsidR="007C6F98" w:rsidRPr="0002173C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3: Algemene kenmerken van </w:t>
            </w:r>
            <w:r w:rsidR="001F1FE8"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de nieuwe</w:t>
            </w: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korrelmaïsras</w:t>
            </w:r>
            <w:r w:rsidR="001F1FE8"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sen</w:t>
            </w: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in vergelijking met de beste 4 standaardrassen, op basis van de proeven in 2021 en 2022.</w:t>
            </w:r>
          </w:p>
        </w:tc>
      </w:tr>
      <w:tr w:rsidR="001F1FE8" w:rsidRPr="0002173C" w14:paraId="7F9C53F3" w14:textId="77777777" w:rsidTr="001F1FE8">
        <w:trPr>
          <w:trHeight w:val="1440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111A1BF5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Kenmerken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31AF323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Jeugdgroei (1-9)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292621E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Bloei van de kolven (# dagen) (2)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36EF5E0E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Lengte van de planten (cm)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17F80F5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Gemiddelde hoogte van de kolfaanzetting (cm)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22711E5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Legering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8A525F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stengelrot tijdstip 1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22ADC64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stengelrot tijdstip 2</w:t>
            </w:r>
          </w:p>
        </w:tc>
      </w:tr>
      <w:tr w:rsidR="001F1FE8" w:rsidRPr="0002173C" w14:paraId="1BAC0665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B4DA064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Rassen (1)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C0EF3C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4AAA56E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6199572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2B09BF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C5BA8FE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36F11C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70AFD8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1F1FE8" w:rsidRPr="0002173C" w14:paraId="639F45BF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317E23F0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F35807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28DF34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ABABE6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927B74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10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63AE3524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D39A1F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706315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</w:tr>
      <w:tr w:rsidR="001F1FE8" w:rsidRPr="0002173C" w14:paraId="43BE81A8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8F3E" w14:textId="6EB90F58" w:rsidR="007C6F98" w:rsidRPr="0002173C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LG32257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3C1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8,3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9D29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1C4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297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259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116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A164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6,7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397E83B9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0,1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169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2,9</w:t>
            </w:r>
          </w:p>
        </w:tc>
      </w:tr>
      <w:tr w:rsidR="001F1FE8" w:rsidRPr="0002173C" w14:paraId="79CF6F54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E0B8" w14:textId="1E36E6AE" w:rsidR="007C6F98" w:rsidRPr="0002173C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proofErr w:type="spellStart"/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A</w:t>
            </w:r>
            <w:r w:rsidR="001F1FE8"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marola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F91E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7,5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BA8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4,5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BE7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302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BB4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124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B46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3,5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F28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56C25F5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4,8</w:t>
            </w:r>
          </w:p>
        </w:tc>
      </w:tr>
      <w:tr w:rsidR="001F1FE8" w:rsidRPr="0002173C" w14:paraId="0E79D271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DF9B" w14:textId="0247EEC8" w:rsidR="007C6F98" w:rsidRPr="0002173C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KWS </w:t>
            </w:r>
            <w:proofErr w:type="spellStart"/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E</w:t>
            </w:r>
            <w:r w:rsidR="001F1FE8"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mporio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FAF9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7,0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0F1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3,3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40D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302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931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124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2BF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4,4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065D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3,2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6F64F0E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szCs w:val="22"/>
              </w:rPr>
              <w:t>9,5</w:t>
            </w:r>
          </w:p>
        </w:tc>
      </w:tr>
      <w:tr w:rsidR="001F1FE8" w:rsidRPr="0002173C" w14:paraId="7935F137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28ADF56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4A6DF7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0D82144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0,1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E80EE4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274,8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3427CC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101,7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8B8B2DC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0B264FC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6D8E0D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2,8</w:t>
            </w:r>
          </w:p>
        </w:tc>
      </w:tr>
      <w:tr w:rsidR="001F1FE8" w:rsidRPr="0002173C" w14:paraId="2CA001CF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C0D8" w14:textId="47137AF9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LG31219 (S)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EDA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92BC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196D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294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505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113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59CD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4,8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bottom"/>
            <w:hideMark/>
          </w:tcPr>
          <w:p w14:paraId="5BD9BD6D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0,1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E20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1,4</w:t>
            </w:r>
          </w:p>
        </w:tc>
      </w:tr>
      <w:tr w:rsidR="001F1FE8" w:rsidRPr="0002173C" w14:paraId="4181C16E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1ED2" w14:textId="1B2CBEA9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2173C">
              <w:rPr>
                <w:rFonts w:eastAsia="Times New Roman" w:cs="Calibri"/>
                <w:color w:val="000000"/>
                <w:szCs w:val="22"/>
              </w:rPr>
              <w:t>M</w:t>
            </w:r>
            <w:r w:rsidR="001F1FE8" w:rsidRPr="0002173C">
              <w:rPr>
                <w:rFonts w:eastAsia="Times New Roman" w:cs="Calibri"/>
                <w:color w:val="000000"/>
                <w:szCs w:val="22"/>
              </w:rPr>
              <w:t>illesim</w:t>
            </w:r>
            <w:proofErr w:type="spellEnd"/>
            <w:r w:rsidRPr="0002173C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0FBD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7,5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C15E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0,5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C08B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277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3EF4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F4B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3,1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bottom"/>
            <w:hideMark/>
          </w:tcPr>
          <w:p w14:paraId="585848FC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C04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0,0</w:t>
            </w:r>
          </w:p>
        </w:tc>
      </w:tr>
      <w:tr w:rsidR="001F1FE8" w:rsidRPr="0002173C" w14:paraId="3B899506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7E0A" w14:textId="51B77C04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2173C">
              <w:rPr>
                <w:rFonts w:eastAsia="Times New Roman" w:cs="Calibri"/>
                <w:color w:val="000000"/>
                <w:szCs w:val="22"/>
              </w:rPr>
              <w:t>R</w:t>
            </w:r>
            <w:r w:rsidR="001F1FE8" w:rsidRPr="0002173C">
              <w:rPr>
                <w:rFonts w:eastAsia="Times New Roman" w:cs="Calibri"/>
                <w:color w:val="000000"/>
                <w:szCs w:val="22"/>
              </w:rPr>
              <w:t>odriguez</w:t>
            </w:r>
            <w:proofErr w:type="spellEnd"/>
            <w:r w:rsidRPr="0002173C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20C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7,9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146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-1,8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A00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246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B469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89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FCC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0,7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657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6,7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1DF42DB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9,1</w:t>
            </w:r>
          </w:p>
        </w:tc>
      </w:tr>
      <w:tr w:rsidR="001F1FE8" w:rsidRPr="0002173C" w14:paraId="66CCA3EB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EA16" w14:textId="6179CBE6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2173C">
              <w:rPr>
                <w:rFonts w:eastAsia="Times New Roman" w:cs="Calibri"/>
                <w:color w:val="000000"/>
                <w:szCs w:val="22"/>
              </w:rPr>
              <w:t>S</w:t>
            </w:r>
            <w:r w:rsidR="001F1FE8" w:rsidRPr="0002173C">
              <w:rPr>
                <w:rFonts w:eastAsia="Times New Roman" w:cs="Calibri"/>
                <w:color w:val="000000"/>
                <w:szCs w:val="22"/>
              </w:rPr>
              <w:t>uccessor</w:t>
            </w:r>
            <w:proofErr w:type="spellEnd"/>
            <w:r w:rsidRPr="0002173C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1ED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F79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0,3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716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283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922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6618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bottom"/>
            <w:hideMark/>
          </w:tcPr>
          <w:p w14:paraId="457384D4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983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2173C">
              <w:rPr>
                <w:rFonts w:eastAsia="Times New Roman" w:cs="Calibri"/>
                <w:szCs w:val="22"/>
              </w:rPr>
              <w:t>0,8</w:t>
            </w:r>
          </w:p>
        </w:tc>
      </w:tr>
      <w:tr w:rsidR="001F1FE8" w:rsidRPr="0002173C" w14:paraId="22778BE7" w14:textId="77777777" w:rsidTr="001F1FE8">
        <w:trPr>
          <w:trHeight w:val="288"/>
        </w:trPr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521A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  <w:r w:rsidRPr="0002173C">
              <w:rPr>
                <w:rFonts w:eastAsia="Times New Roman" w:cs="Calibri"/>
                <w:color w:val="000000"/>
                <w:sz w:val="20"/>
              </w:rPr>
              <w:t xml:space="preserve"> (1) S = </w:t>
            </w:r>
            <w:proofErr w:type="spellStart"/>
            <w:r w:rsidRPr="0002173C">
              <w:rPr>
                <w:rFonts w:eastAsia="Times New Roman" w:cs="Calibri"/>
                <w:color w:val="000000"/>
                <w:sz w:val="20"/>
              </w:rPr>
              <w:t>Standaardras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8039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B6D7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2F6B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097E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F6BA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E9C7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5793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1F1FE8" w:rsidRPr="0002173C" w14:paraId="0369D32B" w14:textId="77777777" w:rsidTr="001F1FE8">
        <w:trPr>
          <w:trHeight w:val="288"/>
        </w:trPr>
        <w:tc>
          <w:tcPr>
            <w:tcW w:w="16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ED2A" w14:textId="36D50C78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  <w:r w:rsidRPr="0002173C">
              <w:rPr>
                <w:rFonts w:eastAsia="Times New Roman" w:cs="Calibri"/>
                <w:color w:val="000000"/>
                <w:sz w:val="20"/>
              </w:rPr>
              <w:t xml:space="preserve"> (2) dagen later </w:t>
            </w:r>
            <w:proofErr w:type="spellStart"/>
            <w:r w:rsidRPr="0002173C">
              <w:rPr>
                <w:rFonts w:eastAsia="Times New Roman" w:cs="Calibri"/>
                <w:color w:val="000000"/>
                <w:sz w:val="20"/>
              </w:rPr>
              <w:t>tov</w:t>
            </w:r>
            <w:proofErr w:type="spellEnd"/>
            <w:r w:rsidRPr="0002173C">
              <w:rPr>
                <w:rFonts w:eastAsia="Times New Roman" w:cs="Calibri"/>
                <w:color w:val="000000"/>
                <w:sz w:val="20"/>
              </w:rPr>
              <w:t xml:space="preserve"> </w:t>
            </w:r>
            <w:proofErr w:type="spellStart"/>
            <w:r w:rsidRPr="0002173C">
              <w:rPr>
                <w:rFonts w:eastAsia="Times New Roman" w:cs="Calibri"/>
                <w:color w:val="000000"/>
                <w:sz w:val="20"/>
              </w:rPr>
              <w:t>K</w:t>
            </w:r>
            <w:r w:rsidR="001F1FE8" w:rsidRPr="0002173C">
              <w:rPr>
                <w:rFonts w:eastAsia="Times New Roman" w:cs="Calibri"/>
                <w:color w:val="000000"/>
                <w:sz w:val="20"/>
              </w:rPr>
              <w:t>alientes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52B5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9330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8370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21D9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6A96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AD6B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7C6F98" w:rsidRPr="0002173C" w14:paraId="4934259F" w14:textId="77777777" w:rsidTr="001F1FE8">
        <w:trPr>
          <w:trHeight w:val="288"/>
        </w:trPr>
        <w:tc>
          <w:tcPr>
            <w:tcW w:w="444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BE50" w14:textId="5EA7D9FA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  <w:r w:rsidRPr="0002173C">
              <w:rPr>
                <w:rFonts w:eastAsia="Times New Roman" w:cs="Calibri"/>
                <w:sz w:val="20"/>
              </w:rPr>
              <w:t xml:space="preserve"> (3) STANDAARD= gemiddelde van de standaardrassen LG31219, </w:t>
            </w:r>
            <w:proofErr w:type="spellStart"/>
            <w:r w:rsidRPr="0002173C">
              <w:rPr>
                <w:rFonts w:eastAsia="Times New Roman" w:cs="Calibri"/>
                <w:sz w:val="20"/>
              </w:rPr>
              <w:t>M</w:t>
            </w:r>
            <w:r w:rsidR="001F1FE8" w:rsidRPr="0002173C">
              <w:rPr>
                <w:rFonts w:eastAsia="Times New Roman" w:cs="Calibri"/>
                <w:sz w:val="20"/>
              </w:rPr>
              <w:t>illesim</w:t>
            </w:r>
            <w:proofErr w:type="spellEnd"/>
            <w:r w:rsidRPr="0002173C">
              <w:rPr>
                <w:rFonts w:eastAsia="Times New Roman" w:cs="Calibri"/>
                <w:sz w:val="20"/>
              </w:rPr>
              <w:t xml:space="preserve">, </w:t>
            </w:r>
            <w:proofErr w:type="spellStart"/>
            <w:r w:rsidRPr="0002173C">
              <w:rPr>
                <w:rFonts w:eastAsia="Times New Roman" w:cs="Calibri"/>
                <w:sz w:val="20"/>
              </w:rPr>
              <w:t>R</w:t>
            </w:r>
            <w:r w:rsidR="001F1FE8" w:rsidRPr="0002173C">
              <w:rPr>
                <w:rFonts w:eastAsia="Times New Roman" w:cs="Calibri"/>
                <w:sz w:val="20"/>
              </w:rPr>
              <w:t>odriguez</w:t>
            </w:r>
            <w:proofErr w:type="spellEnd"/>
            <w:r w:rsidRPr="0002173C">
              <w:rPr>
                <w:rFonts w:eastAsia="Times New Roman" w:cs="Calibri"/>
                <w:sz w:val="20"/>
              </w:rPr>
              <w:t xml:space="preserve"> KWS </w:t>
            </w:r>
            <w:r w:rsidR="00916C2B" w:rsidRPr="0002173C">
              <w:rPr>
                <w:rFonts w:eastAsia="Times New Roman" w:cs="Calibri"/>
                <w:sz w:val="20"/>
              </w:rPr>
              <w:t>en</w:t>
            </w:r>
            <w:r w:rsidRPr="0002173C">
              <w:rPr>
                <w:rFonts w:eastAsia="Times New Roman" w:cs="Calibri"/>
                <w:sz w:val="20"/>
              </w:rPr>
              <w:t xml:space="preserve"> </w:t>
            </w:r>
            <w:proofErr w:type="spellStart"/>
            <w:r w:rsidRPr="0002173C">
              <w:rPr>
                <w:rFonts w:eastAsia="Times New Roman" w:cs="Calibri"/>
                <w:sz w:val="20"/>
              </w:rPr>
              <w:t>S</w:t>
            </w:r>
            <w:r w:rsidR="001F1FE8" w:rsidRPr="0002173C">
              <w:rPr>
                <w:rFonts w:eastAsia="Times New Roman" w:cs="Calibri"/>
                <w:sz w:val="20"/>
              </w:rPr>
              <w:t>uccessor</w:t>
            </w:r>
            <w:proofErr w:type="spellEnd"/>
            <w:r w:rsidRPr="0002173C">
              <w:rPr>
                <w:rFonts w:eastAsia="Times New Roman" w:cs="Calibri"/>
                <w:sz w:val="20"/>
              </w:rPr>
              <w:t xml:space="preserve"> KWS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C48E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61C97C06" w14:textId="09A7D6D0" w:rsidR="007C6F98" w:rsidRDefault="007C6F98" w:rsidP="007C6F98"/>
    <w:p w14:paraId="06E89ADE" w14:textId="2489FE0F" w:rsidR="007C6F98" w:rsidRDefault="007C6F98" w:rsidP="007C6F98"/>
    <w:tbl>
      <w:tblPr>
        <w:tblW w:w="1190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363"/>
        <w:gridCol w:w="1363"/>
        <w:gridCol w:w="1363"/>
        <w:gridCol w:w="1231"/>
        <w:gridCol w:w="6"/>
        <w:gridCol w:w="579"/>
        <w:gridCol w:w="658"/>
        <w:gridCol w:w="1238"/>
      </w:tblGrid>
      <w:tr w:rsidR="007C6F98" w:rsidRPr="0002173C" w14:paraId="759CB87E" w14:textId="77777777" w:rsidTr="007C6F98">
        <w:trPr>
          <w:trHeight w:val="876"/>
        </w:trPr>
        <w:tc>
          <w:tcPr>
            <w:tcW w:w="119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89944" w14:textId="418E57FB" w:rsidR="007C6F98" w:rsidRPr="0002173C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4: Opbrengstresultaten en vroegrijpheid van de </w:t>
            </w:r>
            <w:r w:rsidR="001F1FE8"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nieuwe </w:t>
            </w: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korrelmaïsrassen in vergelijking met de beste 4 standaardrassen, op basis van de proeven in 2021 en 2022.</w:t>
            </w:r>
          </w:p>
        </w:tc>
      </w:tr>
      <w:tr w:rsidR="007C6F98" w:rsidRPr="0002173C" w14:paraId="75C20BF1" w14:textId="77777777" w:rsidTr="007C6F98">
        <w:trPr>
          <w:trHeight w:val="62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85E9E1B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404040" w:fill="404040"/>
            <w:vAlign w:val="bottom"/>
            <w:hideMark/>
          </w:tcPr>
          <w:p w14:paraId="00E42DAE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Korrelopbrengst (15% vocht) in % t.o.v. het gemiddelde van de standaardrassen = 100</w:t>
            </w:r>
          </w:p>
        </w:tc>
        <w:tc>
          <w:tcPr>
            <w:tcW w:w="3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404040" w:fill="404040"/>
            <w:vAlign w:val="bottom"/>
            <w:hideMark/>
          </w:tcPr>
          <w:p w14:paraId="4CB924B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Vroegrijpheid (% vocht van de korrels)</w:t>
            </w:r>
          </w:p>
        </w:tc>
      </w:tr>
      <w:tr w:rsidR="007C6F98" w:rsidRPr="0002173C" w14:paraId="766C9E81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0512033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334D23E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3167844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B49669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79F1727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3EC02CE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D8730E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7C6F98" w:rsidRPr="0002173C" w14:paraId="322AAC57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009B3DF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F46595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404040" w:fill="404040"/>
            <w:noWrap/>
            <w:vAlign w:val="bottom"/>
            <w:hideMark/>
          </w:tcPr>
          <w:p w14:paraId="58DE249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 xml:space="preserve">% rel. 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D2E815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C256B5B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22946019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13750FC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</w:tr>
      <w:tr w:rsidR="007C6F98" w:rsidRPr="0002173C" w14:paraId="79C57540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A224273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F5BFC2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6E493B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A02EA8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CEB44B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8B7B888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B2F1F0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2173C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</w:tr>
      <w:tr w:rsidR="007C6F98" w:rsidRPr="0002173C" w14:paraId="0F418BE9" w14:textId="77777777" w:rsidTr="007C6F98">
        <w:trPr>
          <w:trHeight w:val="28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1D2D" w14:textId="29CCC5EC" w:rsidR="007C6F98" w:rsidRPr="0002173C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LG32257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03D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32CE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E69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51C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31,5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C22C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26,6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DB44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29,0</w:t>
            </w:r>
          </w:p>
        </w:tc>
      </w:tr>
      <w:tr w:rsidR="007C6F98" w:rsidRPr="0002173C" w14:paraId="44213DCA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12B4" w14:textId="2C7C8E4B" w:rsidR="007C6F98" w:rsidRPr="0002173C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proofErr w:type="spellStart"/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A</w:t>
            </w:r>
            <w:r w:rsidR="001F1FE8"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marola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71E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CE6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790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9DB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28,3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5AB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24,2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BAC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26,2</w:t>
            </w:r>
          </w:p>
        </w:tc>
      </w:tr>
      <w:tr w:rsidR="007C6F98" w:rsidRPr="0002173C" w14:paraId="68BA2DDE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36C3" w14:textId="2C43BDAF" w:rsidR="007C6F98" w:rsidRPr="0002173C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KWS </w:t>
            </w:r>
            <w:proofErr w:type="spellStart"/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E</w:t>
            </w:r>
            <w:r w:rsidR="001F1FE8"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mporio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C28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F61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2D79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2F4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28,1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C893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25,3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81E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2173C">
              <w:rPr>
                <w:rFonts w:eastAsia="Times New Roman" w:cs="Calibri"/>
                <w:b/>
                <w:bCs/>
                <w:color w:val="000000"/>
                <w:szCs w:val="22"/>
              </w:rPr>
              <w:t>26,7</w:t>
            </w:r>
          </w:p>
        </w:tc>
      </w:tr>
      <w:tr w:rsidR="007C6F98" w:rsidRPr="0002173C" w14:paraId="13D9E15D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97E8B45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6B1A5F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837DA2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1B8EE9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EA5402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30,5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49B5F0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25,6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7996C3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28,0</w:t>
            </w:r>
          </w:p>
        </w:tc>
      </w:tr>
      <w:tr w:rsidR="007C6F98" w:rsidRPr="0002173C" w14:paraId="1FEF5398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5CAB" w14:textId="090A6084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LG31219 (S)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C238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BDB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6B2D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78A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30,8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EBB8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26,9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D75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28,8</w:t>
            </w:r>
          </w:p>
        </w:tc>
      </w:tr>
      <w:tr w:rsidR="007C6F98" w:rsidRPr="0002173C" w14:paraId="67DDCF00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C044" w14:textId="5B1E1B64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2173C">
              <w:rPr>
                <w:rFonts w:eastAsia="Times New Roman" w:cs="Calibri"/>
                <w:color w:val="000000"/>
                <w:szCs w:val="22"/>
              </w:rPr>
              <w:t>M</w:t>
            </w:r>
            <w:r w:rsidR="001F1FE8" w:rsidRPr="0002173C">
              <w:rPr>
                <w:rFonts w:eastAsia="Times New Roman" w:cs="Calibri"/>
                <w:color w:val="000000"/>
                <w:szCs w:val="22"/>
              </w:rPr>
              <w:t>illesim</w:t>
            </w:r>
            <w:proofErr w:type="spellEnd"/>
            <w:r w:rsidRPr="0002173C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C69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AF0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46E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0D7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32,4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6A84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27,7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01D9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30,0</w:t>
            </w:r>
          </w:p>
        </w:tc>
      </w:tr>
      <w:tr w:rsidR="007C6F98" w:rsidRPr="0002173C" w14:paraId="7742836F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25CA" w14:textId="72855257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2173C">
              <w:rPr>
                <w:rFonts w:eastAsia="Times New Roman" w:cs="Calibri"/>
                <w:color w:val="000000"/>
                <w:szCs w:val="22"/>
              </w:rPr>
              <w:t>R</w:t>
            </w:r>
            <w:r w:rsidR="001F1FE8" w:rsidRPr="0002173C">
              <w:rPr>
                <w:rFonts w:eastAsia="Times New Roman" w:cs="Calibri"/>
                <w:color w:val="000000"/>
                <w:szCs w:val="22"/>
              </w:rPr>
              <w:t>odriguez</w:t>
            </w:r>
            <w:proofErr w:type="spellEnd"/>
            <w:r w:rsidRPr="0002173C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9AB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89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1A46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C752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711B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26,9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C3E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22,2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ECAD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24,6</w:t>
            </w:r>
          </w:p>
        </w:tc>
      </w:tr>
      <w:tr w:rsidR="007C6F98" w:rsidRPr="0002173C" w14:paraId="3FF74EF6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2A51" w14:textId="71C3572F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2173C">
              <w:rPr>
                <w:rFonts w:eastAsia="Times New Roman" w:cs="Calibri"/>
                <w:color w:val="000000"/>
                <w:szCs w:val="22"/>
              </w:rPr>
              <w:t>S</w:t>
            </w:r>
            <w:r w:rsidR="001F1FE8" w:rsidRPr="0002173C">
              <w:rPr>
                <w:rFonts w:eastAsia="Times New Roman" w:cs="Calibri"/>
                <w:color w:val="000000"/>
                <w:szCs w:val="22"/>
              </w:rPr>
              <w:t>uccessor</w:t>
            </w:r>
            <w:proofErr w:type="spellEnd"/>
            <w:r w:rsidRPr="0002173C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3BF8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6B1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3A14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CF01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31,9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4CFA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25,4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F727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28,6</w:t>
            </w:r>
          </w:p>
        </w:tc>
      </w:tr>
      <w:tr w:rsidR="007C6F98" w:rsidRPr="0002173C" w14:paraId="66CE0DC0" w14:textId="77777777" w:rsidTr="007C6F98">
        <w:trPr>
          <w:trHeight w:val="28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vAlign w:val="bottom"/>
            <w:hideMark/>
          </w:tcPr>
          <w:p w14:paraId="0D9D0B43" w14:textId="6823A3EE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 xml:space="preserve">Gem. </w:t>
            </w:r>
            <w:proofErr w:type="spellStart"/>
            <w:r w:rsidRPr="0002173C">
              <w:rPr>
                <w:rFonts w:eastAsia="Times New Roman" w:cs="Calibri"/>
                <w:color w:val="000000"/>
                <w:szCs w:val="22"/>
              </w:rPr>
              <w:t>Std</w:t>
            </w:r>
            <w:proofErr w:type="spellEnd"/>
            <w:r w:rsidRPr="0002173C">
              <w:rPr>
                <w:rFonts w:eastAsia="Times New Roman" w:cs="Calibri"/>
                <w:color w:val="000000"/>
                <w:szCs w:val="22"/>
              </w:rPr>
              <w:t>.</w:t>
            </w:r>
            <w:r w:rsidR="001F1FE8" w:rsidRPr="0002173C">
              <w:rPr>
                <w:rFonts w:eastAsia="Times New Roman" w:cs="Calibri"/>
                <w:color w:val="000000"/>
                <w:szCs w:val="22"/>
              </w:rPr>
              <w:t xml:space="preserve"> (kg/ ha)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CC5BF49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13936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9484B55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12477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57EC05D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13206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AA68A5F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2174F80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351DE68" w14:textId="77777777" w:rsidR="007C6F98" w:rsidRPr="0002173C" w:rsidRDefault="007C6F98" w:rsidP="007C6F98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2173C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7C6F98" w:rsidRPr="0002173C" w14:paraId="2CAE98C3" w14:textId="77777777" w:rsidTr="007C6F98">
        <w:trPr>
          <w:trHeight w:val="288"/>
        </w:trPr>
        <w:tc>
          <w:tcPr>
            <w:tcW w:w="94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7404" w14:textId="75DC14FF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  <w:r w:rsidRPr="0002173C">
              <w:rPr>
                <w:rFonts w:eastAsia="Times New Roman" w:cs="Calibri"/>
                <w:color w:val="000000"/>
                <w:sz w:val="20"/>
              </w:rPr>
              <w:t xml:space="preserve"> (1) STANDAARD= gemiddelde van de standaardrassen LG31219, </w:t>
            </w:r>
            <w:proofErr w:type="spellStart"/>
            <w:r w:rsidRPr="0002173C">
              <w:rPr>
                <w:rFonts w:eastAsia="Times New Roman" w:cs="Calibri"/>
                <w:color w:val="000000"/>
                <w:sz w:val="20"/>
              </w:rPr>
              <w:t>M</w:t>
            </w:r>
            <w:r w:rsidR="001F1FE8" w:rsidRPr="0002173C">
              <w:rPr>
                <w:rFonts w:eastAsia="Times New Roman" w:cs="Calibri"/>
                <w:color w:val="000000"/>
                <w:sz w:val="20"/>
              </w:rPr>
              <w:t>illesim</w:t>
            </w:r>
            <w:proofErr w:type="spellEnd"/>
            <w:r w:rsidRPr="0002173C">
              <w:rPr>
                <w:rFonts w:eastAsia="Times New Roman" w:cs="Calibri"/>
                <w:color w:val="000000"/>
                <w:sz w:val="20"/>
              </w:rPr>
              <w:t xml:space="preserve">, </w:t>
            </w:r>
            <w:proofErr w:type="spellStart"/>
            <w:r w:rsidRPr="0002173C">
              <w:rPr>
                <w:rFonts w:eastAsia="Times New Roman" w:cs="Calibri"/>
                <w:color w:val="000000"/>
                <w:sz w:val="20"/>
              </w:rPr>
              <w:t>R</w:t>
            </w:r>
            <w:r w:rsidR="001F1FE8" w:rsidRPr="0002173C">
              <w:rPr>
                <w:rFonts w:eastAsia="Times New Roman" w:cs="Calibri"/>
                <w:color w:val="000000"/>
                <w:sz w:val="20"/>
              </w:rPr>
              <w:t>odriguez</w:t>
            </w:r>
            <w:proofErr w:type="spellEnd"/>
            <w:r w:rsidRPr="0002173C">
              <w:rPr>
                <w:rFonts w:eastAsia="Times New Roman" w:cs="Calibri"/>
                <w:color w:val="000000"/>
                <w:sz w:val="20"/>
              </w:rPr>
              <w:t xml:space="preserve"> KWS </w:t>
            </w:r>
            <w:r w:rsidR="001F1FE8" w:rsidRPr="0002173C">
              <w:rPr>
                <w:rFonts w:eastAsia="Times New Roman" w:cs="Calibri"/>
                <w:color w:val="000000"/>
                <w:sz w:val="20"/>
              </w:rPr>
              <w:t>en</w:t>
            </w:r>
            <w:r w:rsidRPr="0002173C">
              <w:rPr>
                <w:rFonts w:eastAsia="Times New Roman" w:cs="Calibri"/>
                <w:color w:val="000000"/>
                <w:sz w:val="20"/>
              </w:rPr>
              <w:t xml:space="preserve"> </w:t>
            </w:r>
            <w:proofErr w:type="spellStart"/>
            <w:r w:rsidRPr="0002173C">
              <w:rPr>
                <w:rFonts w:eastAsia="Times New Roman" w:cs="Calibri"/>
                <w:color w:val="000000"/>
                <w:sz w:val="20"/>
              </w:rPr>
              <w:t>S</w:t>
            </w:r>
            <w:r w:rsidR="001F1FE8" w:rsidRPr="0002173C">
              <w:rPr>
                <w:rFonts w:eastAsia="Times New Roman" w:cs="Calibri"/>
                <w:color w:val="000000"/>
                <w:sz w:val="20"/>
              </w:rPr>
              <w:t>uccessor</w:t>
            </w:r>
            <w:proofErr w:type="spellEnd"/>
            <w:r w:rsidRPr="0002173C">
              <w:rPr>
                <w:rFonts w:eastAsia="Times New Roman" w:cs="Calibri"/>
                <w:color w:val="000000"/>
                <w:sz w:val="20"/>
              </w:rPr>
              <w:t xml:space="preserve"> KWS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7B32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FA6A" w14:textId="77777777" w:rsidR="007C6F98" w:rsidRPr="0002173C" w:rsidRDefault="007C6F98" w:rsidP="007C6F98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5CE43CE5" w14:textId="3B0106EA" w:rsidR="007C6F98" w:rsidRDefault="007C6F98" w:rsidP="007C6F98"/>
    <w:p w14:paraId="3173242A" w14:textId="293F1AFA" w:rsidR="007C6F98" w:rsidRDefault="007C6F98" w:rsidP="007C6F98"/>
    <w:p w14:paraId="74FAB9BD" w14:textId="51B48E75" w:rsidR="007C6F98" w:rsidRDefault="007C6F98" w:rsidP="007C6F98"/>
    <w:p w14:paraId="0682C3E4" w14:textId="61A1BCB8" w:rsidR="007C6F98" w:rsidRDefault="007C6F98" w:rsidP="007C6F98"/>
    <w:p w14:paraId="14D1D635" w14:textId="5113704A" w:rsidR="007C6F98" w:rsidRDefault="007C6F98" w:rsidP="007C6F98"/>
    <w:p w14:paraId="050EA47F" w14:textId="77777777" w:rsidR="007C6F98" w:rsidRDefault="007C6F98" w:rsidP="007C6F98">
      <w:pPr>
        <w:sectPr w:rsidR="007C6F98" w:rsidSect="007C6F98">
          <w:headerReference w:type="first" r:id="rId18"/>
          <w:footerReference w:type="first" r:id="rId19"/>
          <w:pgSz w:w="16838" w:h="11906" w:orient="landscape"/>
          <w:pgMar w:top="851" w:right="2410" w:bottom="1134" w:left="3047" w:header="709" w:footer="799" w:gutter="0"/>
          <w:cols w:space="708"/>
          <w:titlePg/>
          <w:docGrid w:linePitch="360"/>
        </w:sectPr>
      </w:pPr>
    </w:p>
    <w:p w14:paraId="29CE1426" w14:textId="712E841B" w:rsidR="00484D57" w:rsidRDefault="007C6F98" w:rsidP="00484D57">
      <w:pPr>
        <w:rPr>
          <w:b/>
          <w:bCs/>
          <w:sz w:val="28"/>
          <w:szCs w:val="24"/>
          <w:u w:val="single"/>
        </w:rPr>
      </w:pPr>
      <w:r w:rsidRPr="00AF7B86">
        <w:rPr>
          <w:b/>
          <w:bCs/>
          <w:sz w:val="28"/>
          <w:szCs w:val="24"/>
          <w:u w:val="single"/>
        </w:rPr>
        <w:lastRenderedPageBreak/>
        <w:t xml:space="preserve">Korte </w:t>
      </w:r>
      <w:r w:rsidR="00AF7B86">
        <w:rPr>
          <w:b/>
          <w:bCs/>
          <w:sz w:val="28"/>
          <w:szCs w:val="24"/>
          <w:u w:val="single"/>
        </w:rPr>
        <w:t>beschrijving van de nieuwe toegelaten rassen in 2022</w:t>
      </w:r>
    </w:p>
    <w:p w14:paraId="208EFE37" w14:textId="77777777" w:rsidR="00AF7B86" w:rsidRPr="00AF7B86" w:rsidRDefault="00AF7B86" w:rsidP="00484D57">
      <w:pPr>
        <w:rPr>
          <w:b/>
          <w:bCs/>
          <w:sz w:val="28"/>
          <w:szCs w:val="24"/>
          <w:u w:val="single"/>
        </w:rPr>
      </w:pPr>
    </w:p>
    <w:tbl>
      <w:tblPr>
        <w:tblW w:w="90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3"/>
        <w:gridCol w:w="6580"/>
      </w:tblGrid>
      <w:tr w:rsidR="00484D57" w:rsidRPr="007C6F98" w14:paraId="360CBB75" w14:textId="77777777" w:rsidTr="00572095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B4E4" w14:textId="2D5AC004" w:rsidR="00484D57" w:rsidRPr="007C6F98" w:rsidRDefault="00484D57" w:rsidP="00572095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7C6F98">
              <w:rPr>
                <w:rFonts w:eastAsia="Times New Roman" w:cs="Calibri"/>
                <w:b/>
                <w:bCs/>
                <w:color w:val="000000"/>
                <w:szCs w:val="22"/>
              </w:rPr>
              <w:t>A</w:t>
            </w:r>
            <w:r w:rsidR="001F1FE8">
              <w:rPr>
                <w:rFonts w:eastAsia="Times New Roman" w:cs="Calibri"/>
                <w:b/>
                <w:bCs/>
                <w:color w:val="000000"/>
                <w:szCs w:val="22"/>
              </w:rPr>
              <w:t>shley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8CC9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1F1FE8" w:rsidRPr="007C6F98" w14:paraId="1AFC0C0C" w14:textId="77777777" w:rsidTr="00572095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FDBB3" w14:textId="5A0E268E" w:rsidR="001F1FE8" w:rsidRPr="007C6F98" w:rsidRDefault="001F1FE8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C37F8" w14:textId="4504362B" w:rsidR="001F1FE8" w:rsidRPr="007C6F98" w:rsidRDefault="001F1FE8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VG/A/ZEAMX/01698</w:t>
            </w:r>
          </w:p>
        </w:tc>
      </w:tr>
      <w:tr w:rsidR="00484D57" w:rsidRPr="007C6F98" w14:paraId="4DFF0F29" w14:textId="77777777" w:rsidTr="00572095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5970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E0AC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484D57" w:rsidRPr="007C6F98" w14:paraId="49D81D5E" w14:textId="77777777" w:rsidTr="00572095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6838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FB64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484D57" w:rsidRPr="007C6F98" w14:paraId="57B5F2B7" w14:textId="77777777" w:rsidTr="00572095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8AAD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B510" w14:textId="4F16A15C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 xml:space="preserve">LIMAGRAIN </w:t>
            </w:r>
            <w:r w:rsidR="001F1FE8">
              <w:rPr>
                <w:rFonts w:eastAsia="Times New Roman" w:cs="Calibri"/>
                <w:color w:val="000000"/>
                <w:szCs w:val="22"/>
              </w:rPr>
              <w:t>BELGIUM (NV)</w:t>
            </w:r>
          </w:p>
        </w:tc>
      </w:tr>
      <w:tr w:rsidR="00484D57" w:rsidRPr="007C6F98" w14:paraId="73E16DBA" w14:textId="77777777" w:rsidTr="00572095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4765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E3A1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484D57" w:rsidRPr="007C6F98" w14:paraId="7410C83F" w14:textId="77777777" w:rsidTr="00572095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B7B66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B13A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7C6F98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484D57" w:rsidRPr="007C6F98" w14:paraId="72EFE0A4" w14:textId="77777777" w:rsidTr="00572095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1258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A4BF" w14:textId="77777777" w:rsidR="00484D57" w:rsidRPr="007C6F98" w:rsidRDefault="00484D57" w:rsidP="00572095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3A109919" w14:textId="77777777" w:rsidR="00484D57" w:rsidRPr="007C6F98" w:rsidRDefault="00484D57" w:rsidP="007C6F98">
      <w:pPr>
        <w:rPr>
          <w:b/>
          <w:bCs/>
          <w:u w:val="single"/>
        </w:rPr>
      </w:pPr>
    </w:p>
    <w:tbl>
      <w:tblPr>
        <w:tblW w:w="84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3"/>
        <w:gridCol w:w="5960"/>
      </w:tblGrid>
      <w:tr w:rsidR="007C6F98" w:rsidRPr="007C6F98" w14:paraId="6DF6760B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09E9" w14:textId="481C4C4B" w:rsidR="007C6F98" w:rsidRPr="007C6F98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7C6F98">
              <w:rPr>
                <w:rFonts w:eastAsia="Times New Roman" w:cs="Calibri"/>
                <w:b/>
                <w:bCs/>
                <w:color w:val="000000"/>
                <w:szCs w:val="22"/>
              </w:rPr>
              <w:t>LG32257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05CF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1F1FE8" w:rsidRPr="007C6F98" w14:paraId="595B140B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60BB2" w14:textId="1165F396" w:rsidR="001F1FE8" w:rsidRPr="007C6F98" w:rsidRDefault="001F1FE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B8786" w14:textId="337746DA" w:rsidR="001F1FE8" w:rsidRPr="007C6F98" w:rsidRDefault="001F1FE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VG/A/ZEAMX/01712</w:t>
            </w:r>
          </w:p>
        </w:tc>
      </w:tr>
      <w:tr w:rsidR="007C6F98" w:rsidRPr="007C6F98" w14:paraId="4D09FEDB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6568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FF5A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7C6F98" w:rsidRPr="007C6F98" w14:paraId="00F43575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E56A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BC6C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7C6F98" w:rsidRPr="007C6F98" w14:paraId="504692E8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38227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D1F0" w14:textId="1C987066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 xml:space="preserve">LIMAGRAIN BELGIUM </w:t>
            </w:r>
            <w:r w:rsidR="001F1FE8">
              <w:rPr>
                <w:rFonts w:eastAsia="Times New Roman" w:cs="Calibri"/>
                <w:color w:val="000000"/>
                <w:szCs w:val="22"/>
              </w:rPr>
              <w:t>(</w:t>
            </w:r>
            <w:r w:rsidRPr="007C6F98">
              <w:rPr>
                <w:rFonts w:eastAsia="Times New Roman" w:cs="Calibri"/>
                <w:color w:val="000000"/>
                <w:szCs w:val="22"/>
              </w:rPr>
              <w:t>NV</w:t>
            </w:r>
            <w:r w:rsidR="001F1FE8">
              <w:rPr>
                <w:rFonts w:eastAsia="Times New Roman" w:cs="Calibri"/>
                <w:color w:val="000000"/>
                <w:szCs w:val="22"/>
              </w:rPr>
              <w:t>)</w:t>
            </w:r>
          </w:p>
        </w:tc>
      </w:tr>
      <w:tr w:rsidR="007C6F98" w:rsidRPr="007C6F98" w14:paraId="75BC8CFA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9EA4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DF55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7C6F98" w:rsidRPr="007C6F98" w14:paraId="1CEEB9BA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4F80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C4EF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7C6F98">
              <w:rPr>
                <w:rFonts w:eastAsia="Times New Roman" w:cs="Calibri"/>
                <w:color w:val="000000"/>
                <w:szCs w:val="22"/>
              </w:rPr>
              <w:t>flint</w:t>
            </w:r>
            <w:proofErr w:type="spellEnd"/>
          </w:p>
        </w:tc>
      </w:tr>
      <w:tr w:rsidR="007C6F98" w:rsidRPr="007C6F98" w14:paraId="28F3F0F5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D131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F640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7C6F98" w:rsidRPr="007C6F98" w14:paraId="6B763D52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7A4A" w14:textId="77777777" w:rsidR="007C6F98" w:rsidRPr="007C6F98" w:rsidRDefault="007C6F98" w:rsidP="007C6F9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3490" w14:textId="77777777" w:rsidR="007C6F98" w:rsidRPr="007C6F98" w:rsidRDefault="007C6F98" w:rsidP="007C6F9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C6F98" w:rsidRPr="007C6F98" w14:paraId="54F135FE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57CB" w14:textId="77777777" w:rsidR="007C6F98" w:rsidRPr="007C6F98" w:rsidRDefault="007C6F98" w:rsidP="007C6F9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DAE4" w14:textId="77777777" w:rsidR="007C6F98" w:rsidRPr="007C6F98" w:rsidRDefault="007C6F98" w:rsidP="007C6F9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C6F98" w:rsidRPr="007C6F98" w14:paraId="66DB131D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30F5" w14:textId="3DFEF297" w:rsidR="007C6F98" w:rsidRPr="007C6F98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proofErr w:type="spellStart"/>
            <w:r w:rsidRPr="007C6F98">
              <w:rPr>
                <w:rFonts w:eastAsia="Times New Roman" w:cs="Calibri"/>
                <w:b/>
                <w:bCs/>
                <w:color w:val="000000"/>
                <w:szCs w:val="22"/>
              </w:rPr>
              <w:t>A</w:t>
            </w:r>
            <w:r w:rsidR="001F1FE8">
              <w:rPr>
                <w:rFonts w:eastAsia="Times New Roman" w:cs="Calibri"/>
                <w:b/>
                <w:bCs/>
                <w:color w:val="000000"/>
                <w:szCs w:val="22"/>
              </w:rPr>
              <w:t>marola</w:t>
            </w:r>
            <w:proofErr w:type="spellEnd"/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FF1E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1F1FE8" w:rsidRPr="00301C16" w14:paraId="1DC96894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FD6AB" w14:textId="2422147E" w:rsidR="001F1FE8" w:rsidRPr="007C6F98" w:rsidRDefault="001F1FE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B0130" w14:textId="29117095" w:rsidR="001F1FE8" w:rsidRPr="007C6F98" w:rsidRDefault="001F1FE8" w:rsidP="007C6F98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>
              <w:rPr>
                <w:rFonts w:eastAsia="Times New Roman" w:cs="Calibri"/>
                <w:color w:val="000000"/>
                <w:szCs w:val="22"/>
                <w:lang w:val="en-US"/>
              </w:rPr>
              <w:t>VG/A/ZEAMX/01716</w:t>
            </w:r>
          </w:p>
        </w:tc>
      </w:tr>
      <w:tr w:rsidR="007C6F98" w:rsidRPr="00D41F73" w14:paraId="4AE88DA1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2AFB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CB28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7C6F98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7C6F98" w:rsidRPr="00D41F73" w14:paraId="0D86AE19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39FF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C3AE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7C6F98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7C6F98" w:rsidRPr="007C6F98" w14:paraId="4F586C72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BE4B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E21E" w14:textId="4ED9CB40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 xml:space="preserve">KWS BENELUX </w:t>
            </w:r>
            <w:r w:rsidR="000332CE">
              <w:rPr>
                <w:rFonts w:eastAsia="Times New Roman" w:cs="Calibri"/>
                <w:color w:val="000000"/>
                <w:szCs w:val="22"/>
              </w:rPr>
              <w:t>BELGIUM BRANCH</w:t>
            </w:r>
          </w:p>
        </w:tc>
      </w:tr>
      <w:tr w:rsidR="007C6F98" w:rsidRPr="007C6F98" w14:paraId="13B8CCB2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3034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E5C1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7C6F98" w:rsidRPr="007C6F98" w14:paraId="70B3FC01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8941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B4C1E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7C6F98">
              <w:rPr>
                <w:rFonts w:eastAsia="Times New Roman" w:cs="Calibri"/>
                <w:color w:val="000000"/>
                <w:szCs w:val="22"/>
              </w:rPr>
              <w:t>flint</w:t>
            </w:r>
            <w:proofErr w:type="spellEnd"/>
            <w:r w:rsidRPr="007C6F98">
              <w:rPr>
                <w:rFonts w:eastAsia="Times New Roman" w:cs="Calibri"/>
                <w:color w:val="000000"/>
                <w:szCs w:val="22"/>
              </w:rPr>
              <w:t xml:space="preserve"> tot </w:t>
            </w:r>
            <w:proofErr w:type="spellStart"/>
            <w:r w:rsidRPr="007C6F98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7C6F98" w:rsidRPr="007C6F98" w14:paraId="7498EED4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9BCA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5DBD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7C6F98" w:rsidRPr="007C6F98" w14:paraId="0A36D9DB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0B85" w14:textId="77777777" w:rsidR="007C6F98" w:rsidRPr="007C6F98" w:rsidRDefault="007C6F98" w:rsidP="007C6F9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B567" w14:textId="77777777" w:rsidR="007C6F98" w:rsidRPr="007C6F98" w:rsidRDefault="007C6F98" w:rsidP="007C6F9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C6F98" w:rsidRPr="007C6F98" w14:paraId="43179BFA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6B31" w14:textId="77777777" w:rsidR="007C6F98" w:rsidRPr="007C6F98" w:rsidRDefault="007C6F98" w:rsidP="007C6F9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1F54" w14:textId="77777777" w:rsidR="007C6F98" w:rsidRPr="007C6F98" w:rsidRDefault="007C6F98" w:rsidP="007C6F9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C6F98" w:rsidRPr="007C6F98" w14:paraId="3CC21531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A414" w14:textId="3C89AF69" w:rsidR="007C6F98" w:rsidRPr="007C6F98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7C6F98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KWS </w:t>
            </w:r>
            <w:proofErr w:type="spellStart"/>
            <w:r w:rsidRPr="007C6F98">
              <w:rPr>
                <w:rFonts w:eastAsia="Times New Roman" w:cs="Calibri"/>
                <w:b/>
                <w:bCs/>
                <w:color w:val="000000"/>
                <w:szCs w:val="22"/>
              </w:rPr>
              <w:t>E</w:t>
            </w:r>
            <w:r w:rsidR="001F1FE8">
              <w:rPr>
                <w:rFonts w:eastAsia="Times New Roman" w:cs="Calibri"/>
                <w:b/>
                <w:bCs/>
                <w:color w:val="000000"/>
                <w:szCs w:val="22"/>
              </w:rPr>
              <w:t>mporio</w:t>
            </w:r>
            <w:proofErr w:type="spellEnd"/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8070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0332CE" w:rsidRPr="00301C16" w14:paraId="4E6A519F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FABA0" w14:textId="337C2FB2" w:rsidR="000332CE" w:rsidRPr="007C6F98" w:rsidRDefault="000332CE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80D7D" w14:textId="6ADC93C9" w:rsidR="000332CE" w:rsidRPr="007C6F98" w:rsidRDefault="000332CE" w:rsidP="007C6F98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>
              <w:rPr>
                <w:rFonts w:eastAsia="Times New Roman" w:cs="Calibri"/>
                <w:color w:val="000000"/>
                <w:szCs w:val="22"/>
                <w:lang w:val="en-US"/>
              </w:rPr>
              <w:t>VG/A/ZEAMX/01718</w:t>
            </w:r>
          </w:p>
        </w:tc>
      </w:tr>
      <w:tr w:rsidR="007C6F98" w:rsidRPr="00D41F73" w14:paraId="2F269C39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BDBB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lastRenderedPageBreak/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B356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7C6F98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7C6F98" w:rsidRPr="00D41F73" w14:paraId="49D7CC37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F019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F489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7C6F98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7C6F98" w:rsidRPr="007C6F98" w14:paraId="1D033C68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2668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481D" w14:textId="344DAE3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 xml:space="preserve">KWS BENELUX </w:t>
            </w:r>
            <w:r w:rsidR="000332CE">
              <w:rPr>
                <w:rFonts w:eastAsia="Times New Roman" w:cs="Calibri"/>
                <w:color w:val="000000"/>
                <w:szCs w:val="22"/>
              </w:rPr>
              <w:t>BELGIUM BRANCH</w:t>
            </w:r>
          </w:p>
        </w:tc>
      </w:tr>
      <w:tr w:rsidR="007C6F98" w:rsidRPr="007C6F98" w14:paraId="5BBBAE5E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1A48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EDFD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7C6F98" w:rsidRPr="007C6F98" w14:paraId="5E089DD6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3379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954D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7C6F98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7C6F98" w:rsidRPr="007C6F98" w14:paraId="591AF763" w14:textId="77777777" w:rsidTr="007C6F98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060B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C6F98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8BAA" w14:textId="77777777" w:rsidR="007C6F98" w:rsidRPr="007C6F98" w:rsidRDefault="007C6F98" w:rsidP="007C6F98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1F64FC49" w14:textId="64B4265F" w:rsidR="009B6855" w:rsidRDefault="009B6855" w:rsidP="009B6855"/>
    <w:p w14:paraId="6E30F236" w14:textId="66C8EA71" w:rsidR="000332CE" w:rsidRDefault="000332CE" w:rsidP="009B6855"/>
    <w:p w14:paraId="44D6CF63" w14:textId="77777777" w:rsidR="000332CE" w:rsidRPr="00286F8B" w:rsidRDefault="000332CE" w:rsidP="009B6855">
      <w:pPr>
        <w:rPr>
          <w:lang w:val="nl-NL"/>
        </w:rPr>
      </w:pPr>
    </w:p>
    <w:sdt>
      <w:sdtPr>
        <w:id w:val="1376743753"/>
      </w:sdtPr>
      <w:sdtEndPr/>
      <w:sdtContent>
        <w:p w14:paraId="002F3E50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2F76229C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621A8034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2DB548B2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1EB2AD88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47B7FE37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78A06C94" w14:textId="77777777" w:rsidR="0092699D" w:rsidRPr="00D31BA9" w:rsidRDefault="0092699D" w:rsidP="00D31BA9">
          <w:r w:rsidRPr="00D31BA9">
            <w:t xml:space="preserve">Meer info kan u vinden op </w:t>
          </w:r>
          <w:hyperlink r:id="rId20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7C6F98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20264" w14:textId="77777777" w:rsidR="001643A7" w:rsidRDefault="001643A7" w:rsidP="00D31BA9">
      <w:r>
        <w:separator/>
      </w:r>
    </w:p>
  </w:endnote>
  <w:endnote w:type="continuationSeparator" w:id="0">
    <w:p w14:paraId="56DADACB" w14:textId="77777777" w:rsidR="001643A7" w:rsidRDefault="001643A7" w:rsidP="00D31BA9">
      <w:r>
        <w:continuationSeparator/>
      </w:r>
    </w:p>
  </w:endnote>
  <w:endnote w:type="continuationNotice" w:id="1">
    <w:p w14:paraId="522278AE" w14:textId="77777777" w:rsidR="001643A7" w:rsidRDefault="001643A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29069190-FFD7-492B-9FBD-95FCC2834C5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CD38186-7E7C-4695-94FA-84DEE1C6EA51}"/>
    <w:embedBold r:id="rId3" w:fontKey="{9E09BC24-DB31-41DA-A731-4B93CEF3E1D4}"/>
    <w:embedItalic r:id="rId4" w:fontKey="{12BAFA5B-AFD6-4F43-ADBC-F0D9D8D89F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714BF765-D55B-479D-9A03-15018AA9C4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61864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056858CA" wp14:editId="0F22F761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D2A758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286AADD7" w14:textId="77777777"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0C43AD">
      <w:t>2</w:t>
    </w:r>
    <w:r w:rsidRPr="00151BC5">
      <w:fldChar w:fldCharType="end"/>
    </w:r>
    <w:r w:rsidRPr="00151BC5">
      <w:t xml:space="preserve"> van </w:t>
    </w:r>
    <w:fldSimple w:instr=" NUMPAGES  \* Arabic  \* MERGEFORMAT ">
      <w:r w:rsidR="000C43AD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2FAF" w14:textId="77777777" w:rsidR="007C6F98" w:rsidRDefault="007C6F98" w:rsidP="007C6F98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E887128" wp14:editId="0369EC0B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AC1AB9" w14:textId="77777777" w:rsidR="007C6F98" w:rsidRDefault="007C6F98" w:rsidP="007C6F98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A8A165C" w14:textId="77777777" w:rsidR="007C6F98" w:rsidRPr="00CF076F" w:rsidRDefault="007C6F98" w:rsidP="007C6F98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96555E">
      <w:fldChar w:fldCharType="begin"/>
    </w:r>
    <w:r w:rsidR="0096555E">
      <w:instrText xml:space="preserve"> NUMPAGES  \* Arabic  \* MERGEFORMAT </w:instrText>
    </w:r>
    <w:r w:rsidR="0096555E">
      <w:fldChar w:fldCharType="separate"/>
    </w:r>
    <w:r>
      <w:t>4</w:t>
    </w:r>
    <w:r w:rsidR="0096555E">
      <w:fldChar w:fldCharType="end"/>
    </w:r>
  </w:p>
  <w:p w14:paraId="05B6F52D" w14:textId="77777777" w:rsidR="007C6F98" w:rsidRDefault="007C6F9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D30B7" w14:textId="77777777" w:rsidR="007C6F98" w:rsidRDefault="007C6F98" w:rsidP="007C6F98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09EBEE99" wp14:editId="3B2D1077">
          <wp:extent cx="1378800" cy="540000"/>
          <wp:effectExtent l="0" t="0" r="0" b="0"/>
          <wp:docPr id="2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42A5D5" w14:textId="77777777" w:rsidR="007C6F98" w:rsidRDefault="007C6F98" w:rsidP="007C6F98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3E0D5EB" w14:textId="77777777" w:rsidR="007C6F98" w:rsidRPr="00CF076F" w:rsidRDefault="007C6F98" w:rsidP="007C6F98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96555E">
      <w:fldChar w:fldCharType="begin"/>
    </w:r>
    <w:r w:rsidR="0096555E">
      <w:instrText xml:space="preserve"> NUMPAGES  \* Arabic  \* MERGEFORMAT </w:instrText>
    </w:r>
    <w:r w:rsidR="0096555E">
      <w:fldChar w:fldCharType="separate"/>
    </w:r>
    <w:r>
      <w:t>4</w:t>
    </w:r>
    <w:r w:rsidR="0096555E">
      <w:fldChar w:fldCharType="end"/>
    </w:r>
  </w:p>
  <w:p w14:paraId="637B3D4F" w14:textId="77777777" w:rsidR="007C6F98" w:rsidRDefault="007C6F98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B853D" w14:textId="77777777" w:rsidR="007C6F98" w:rsidRDefault="007C6F98" w:rsidP="007C6F98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4BEE84D7" wp14:editId="186B1768">
          <wp:extent cx="1378800" cy="540000"/>
          <wp:effectExtent l="0" t="0" r="0" b="0"/>
          <wp:docPr id="3" name="Afbeelding 3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F36E2B" w14:textId="77777777" w:rsidR="007C6F98" w:rsidRDefault="007C6F98" w:rsidP="007C6F98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69D64EF2" w14:textId="77777777" w:rsidR="007C6F98" w:rsidRPr="00CF076F" w:rsidRDefault="007C6F98" w:rsidP="007C6F98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96555E">
      <w:fldChar w:fldCharType="begin"/>
    </w:r>
    <w:r w:rsidR="0096555E">
      <w:instrText xml:space="preserve"> NUMPAGES  \* Arabic  \* MERGEFORMAT </w:instrText>
    </w:r>
    <w:r w:rsidR="0096555E">
      <w:fldChar w:fldCharType="separate"/>
    </w:r>
    <w:r>
      <w:t>4</w:t>
    </w:r>
    <w:r w:rsidR="0096555E">
      <w:fldChar w:fldCharType="end"/>
    </w:r>
  </w:p>
  <w:p w14:paraId="5D9F8642" w14:textId="77777777" w:rsidR="007C6F98" w:rsidRDefault="007C6F9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597C" w14:textId="77777777" w:rsidR="001643A7" w:rsidRDefault="001643A7" w:rsidP="00D31BA9">
      <w:r>
        <w:separator/>
      </w:r>
    </w:p>
  </w:footnote>
  <w:footnote w:type="continuationSeparator" w:id="0">
    <w:p w14:paraId="306DB885" w14:textId="77777777" w:rsidR="001643A7" w:rsidRDefault="001643A7" w:rsidP="00D31BA9">
      <w:r>
        <w:continuationSeparator/>
      </w:r>
    </w:p>
  </w:footnote>
  <w:footnote w:type="continuationNotice" w:id="1">
    <w:p w14:paraId="1F72D531" w14:textId="77777777" w:rsidR="001643A7" w:rsidRDefault="001643A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D83E" w14:textId="77777777"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97BD" w14:textId="77777777" w:rsidR="007C6F98" w:rsidRPr="0069126A" w:rsidRDefault="007C6F98" w:rsidP="007C6F98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3144A4F4" w14:textId="77777777" w:rsidR="007C6F98" w:rsidRDefault="007C6F9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6C45" w14:textId="77777777" w:rsidR="007C6F98" w:rsidRPr="0069126A" w:rsidRDefault="007C6F98" w:rsidP="007C6F98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4E5B6D81" w14:textId="77777777" w:rsidR="007C6F98" w:rsidRDefault="007C6F98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9CC98" w14:textId="77777777" w:rsidR="007C6F98" w:rsidRPr="0069126A" w:rsidRDefault="007C6F98" w:rsidP="007C6F98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0A1AB92A" w14:textId="77777777" w:rsidR="007C6F98" w:rsidRDefault="007C6F9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1753428526">
    <w:abstractNumId w:val="11"/>
  </w:num>
  <w:num w:numId="2" w16cid:durableId="86387575">
    <w:abstractNumId w:val="13"/>
  </w:num>
  <w:num w:numId="3" w16cid:durableId="1083184515">
    <w:abstractNumId w:val="12"/>
  </w:num>
  <w:num w:numId="4" w16cid:durableId="336083479">
    <w:abstractNumId w:val="11"/>
  </w:num>
  <w:num w:numId="5" w16cid:durableId="1333877834">
    <w:abstractNumId w:val="13"/>
  </w:num>
  <w:num w:numId="6" w16cid:durableId="932131349">
    <w:abstractNumId w:val="12"/>
  </w:num>
  <w:num w:numId="7" w16cid:durableId="2015065436">
    <w:abstractNumId w:val="11"/>
  </w:num>
  <w:num w:numId="8" w16cid:durableId="1479808677">
    <w:abstractNumId w:val="13"/>
  </w:num>
  <w:num w:numId="9" w16cid:durableId="471943679">
    <w:abstractNumId w:val="12"/>
  </w:num>
  <w:num w:numId="10" w16cid:durableId="378365215">
    <w:abstractNumId w:val="10"/>
  </w:num>
  <w:num w:numId="11" w16cid:durableId="467549365">
    <w:abstractNumId w:val="9"/>
  </w:num>
  <w:num w:numId="12" w16cid:durableId="456800222">
    <w:abstractNumId w:val="7"/>
  </w:num>
  <w:num w:numId="13" w16cid:durableId="485783994">
    <w:abstractNumId w:val="6"/>
  </w:num>
  <w:num w:numId="14" w16cid:durableId="211042004">
    <w:abstractNumId w:val="5"/>
  </w:num>
  <w:num w:numId="15" w16cid:durableId="1574437502">
    <w:abstractNumId w:val="4"/>
  </w:num>
  <w:num w:numId="16" w16cid:durableId="1562786639">
    <w:abstractNumId w:val="8"/>
  </w:num>
  <w:num w:numId="17" w16cid:durableId="1920212608">
    <w:abstractNumId w:val="3"/>
  </w:num>
  <w:num w:numId="18" w16cid:durableId="2075153543">
    <w:abstractNumId w:val="2"/>
  </w:num>
  <w:num w:numId="19" w16cid:durableId="657618336">
    <w:abstractNumId w:val="1"/>
  </w:num>
  <w:num w:numId="20" w16cid:durableId="749889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3A7"/>
    <w:rsid w:val="000000DF"/>
    <w:rsid w:val="000208C8"/>
    <w:rsid w:val="0002173C"/>
    <w:rsid w:val="00031126"/>
    <w:rsid w:val="000332CE"/>
    <w:rsid w:val="00040923"/>
    <w:rsid w:val="00075F1A"/>
    <w:rsid w:val="0008357C"/>
    <w:rsid w:val="00092270"/>
    <w:rsid w:val="00097F5F"/>
    <w:rsid w:val="000B4A0B"/>
    <w:rsid w:val="000C43AD"/>
    <w:rsid w:val="00104A08"/>
    <w:rsid w:val="001214C8"/>
    <w:rsid w:val="00126C88"/>
    <w:rsid w:val="00130FBF"/>
    <w:rsid w:val="001322A5"/>
    <w:rsid w:val="001407BC"/>
    <w:rsid w:val="00141390"/>
    <w:rsid w:val="001504C8"/>
    <w:rsid w:val="001643A7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1FE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01C16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7380"/>
    <w:rsid w:val="004512CE"/>
    <w:rsid w:val="00465690"/>
    <w:rsid w:val="0047724A"/>
    <w:rsid w:val="00484D57"/>
    <w:rsid w:val="004949E6"/>
    <w:rsid w:val="00494DCD"/>
    <w:rsid w:val="004A3566"/>
    <w:rsid w:val="004C3A9D"/>
    <w:rsid w:val="004C7A49"/>
    <w:rsid w:val="004D77BE"/>
    <w:rsid w:val="004F490B"/>
    <w:rsid w:val="005069FE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5A10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80A"/>
    <w:rsid w:val="00773EDD"/>
    <w:rsid w:val="00784A0C"/>
    <w:rsid w:val="0078520E"/>
    <w:rsid w:val="00786BC4"/>
    <w:rsid w:val="007A6AC2"/>
    <w:rsid w:val="007A7034"/>
    <w:rsid w:val="007C179A"/>
    <w:rsid w:val="007C6F98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16C2B"/>
    <w:rsid w:val="00921081"/>
    <w:rsid w:val="00923FDE"/>
    <w:rsid w:val="0092699D"/>
    <w:rsid w:val="009438C8"/>
    <w:rsid w:val="00950BDC"/>
    <w:rsid w:val="00951086"/>
    <w:rsid w:val="00952308"/>
    <w:rsid w:val="0096555E"/>
    <w:rsid w:val="009772F2"/>
    <w:rsid w:val="00990D33"/>
    <w:rsid w:val="009A05E5"/>
    <w:rsid w:val="009B6855"/>
    <w:rsid w:val="009D39D6"/>
    <w:rsid w:val="009E02B1"/>
    <w:rsid w:val="009F258A"/>
    <w:rsid w:val="00A0747C"/>
    <w:rsid w:val="00A137AB"/>
    <w:rsid w:val="00A210AC"/>
    <w:rsid w:val="00A4024F"/>
    <w:rsid w:val="00A40759"/>
    <w:rsid w:val="00A41118"/>
    <w:rsid w:val="00A4454F"/>
    <w:rsid w:val="00A46FFD"/>
    <w:rsid w:val="00A558A4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AF7B86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41F73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B7B0C"/>
    <w:rsid w:val="00EE585D"/>
    <w:rsid w:val="00F12A60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281218"/>
  <w15:docId w15:val="{A29A3683-51EE-4ACE-A530-E7C50E7F6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01C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3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vlaanderen.be/landbou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Joke\persberichten\persberichten%202023\LV_Persbericht-sjabloon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U2XPN2SK7TD2-356965187-840</_dlc_DocId>
    <_dlc_DocIdUrl xmlns="4289bab3-3504-4f8e-afb3-82b5123a0f0f">
      <Url>https://lvportaal/centrale/Communicatieoverlvmaterie/_layouts/15/DocIdRedir.aspx?ID=U2XPN2SK7TD2-356965187-840</Url>
      <Description>U2XPN2SK7TD2-356965187-840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2023</Jaartal>
    <Publicatiedatum xmlns="ea2a6f2f-1927-4e55-aeb4-6d1b4b1ad9f5">2023-02-12T23:00:00+00:00</Publicatiedatum>
    <Onderwerp xmlns="ea2a6f2f-1927-4e55-aeb4-6d1b4b1ad9f5" xsi:nil="true"/>
    <_dlc_DocIdPersistId xmlns="4289bab3-3504-4f8e-afb3-82b5123a0f0f" xsi:nil="true"/>
    <Status xmlns="ea2a6f2f-1927-4e55-aeb4-6d1b4b1ad9f5">Klaar voor verzending naar kabinet</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8921fc99bd781da761bc3840f051bf16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dc130376dd0e0352f5df96bea6c41674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3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5536C0-8AFB-409C-A875-2E93ECE287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AC0056-C885-407D-9CEE-F202203D86A3}">
  <ds:schemaRefs>
    <ds:schemaRef ds:uri="http://schemas.microsoft.com/office/2006/metadata/properties"/>
    <ds:schemaRef ds:uri="http://schemas.microsoft.com/office/infopath/2007/PartnerControls"/>
    <ds:schemaRef ds:uri="4289bab3-3504-4f8e-afb3-82b5123a0f0f"/>
    <ds:schemaRef ds:uri="ea2a6f2f-1927-4e55-aeb4-6d1b4b1ad9f5"/>
  </ds:schemaRefs>
</ds:datastoreItem>
</file>

<file path=customXml/itemProps4.xml><?xml version="1.0" encoding="utf-8"?>
<ds:datastoreItem xmlns:ds="http://schemas.openxmlformats.org/officeDocument/2006/customXml" ds:itemID="{BB2BB90C-5375-40CF-B1B3-DADCAF282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LV_Persbericht-sjabloon.dotx</Template>
  <TotalTime>0</TotalTime>
  <Pages>8</Pages>
  <Words>1181</Words>
  <Characters>6500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Rogge</dc:creator>
  <cp:lastModifiedBy>Bart Merckaert</cp:lastModifiedBy>
  <cp:revision>2</cp:revision>
  <cp:lastPrinted>2017-01-05T09:11:00Z</cp:lastPrinted>
  <dcterms:created xsi:type="dcterms:W3CDTF">2023-02-10T12:49:00Z</dcterms:created>
  <dcterms:modified xsi:type="dcterms:W3CDTF">2023-02-10T12:49:00Z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0defdaea-410c-4df1-a780-c51069af8c47</vt:lpwstr>
  </property>
</Properties>
</file>