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666BAF" w14:textId="77777777" w:rsidR="00031126" w:rsidRPr="00072AF7" w:rsidRDefault="008237C9" w:rsidP="00D31BA9">
      <w:pPr>
        <w:pStyle w:val="Titel"/>
        <w:rPr>
          <w:rFonts w:cs="Calibri"/>
        </w:rPr>
      </w:pPr>
      <w:r w:rsidRPr="00072AF7">
        <w:rPr>
          <w:rFonts w:cs="Calibri"/>
        </w:rPr>
        <w:t>Persmededeling</w:t>
      </w:r>
    </w:p>
    <w:p w14:paraId="6E3DE0BA" w14:textId="6E80B0D5" w:rsidR="008237C9" w:rsidRPr="00072AF7" w:rsidRDefault="0076380A" w:rsidP="00D31BA9">
      <w:pPr>
        <w:pStyle w:val="Departement"/>
        <w:rPr>
          <w:rFonts w:cs="Calibri"/>
        </w:rPr>
      </w:pPr>
      <w:r w:rsidRPr="00072AF7">
        <w:rPr>
          <w:rFonts w:cs="Calibri"/>
        </w:rPr>
        <w:fldChar w:fldCharType="begin"/>
      </w:r>
      <w:r w:rsidRPr="00072AF7">
        <w:rPr>
          <w:rFonts w:cs="Calibri"/>
        </w:rPr>
        <w:instrText xml:space="preserve"> TIME \@ "d MMMM yyyy" </w:instrText>
      </w:r>
      <w:r w:rsidRPr="00072AF7">
        <w:rPr>
          <w:rFonts w:cs="Calibri"/>
        </w:rPr>
        <w:fldChar w:fldCharType="separate"/>
      </w:r>
      <w:r w:rsidR="00072AF7" w:rsidRPr="00072AF7">
        <w:rPr>
          <w:rFonts w:cs="Calibri"/>
          <w:noProof/>
        </w:rPr>
        <w:t>14 januari 2022</w:t>
      </w:r>
      <w:r w:rsidRPr="00072AF7">
        <w:rPr>
          <w:rFonts w:cs="Calibri"/>
        </w:rPr>
        <w:fldChar w:fldCharType="end"/>
      </w:r>
      <w:r w:rsidRPr="00072AF7">
        <w:rPr>
          <w:rFonts w:cs="Calibri"/>
          <w:caps w:val="0"/>
        </w:rPr>
        <w:br/>
      </w:r>
      <w:r w:rsidRPr="00072AF7">
        <w:rPr>
          <w:rFonts w:cs="Calibri"/>
        </w:rPr>
        <w:br/>
      </w:r>
      <w:r w:rsidR="00B82E2A" w:rsidRPr="00072AF7">
        <w:rPr>
          <w:rFonts w:cs="Calibri"/>
        </w:rPr>
        <w:t>DEPARTEMENT LANDBOUW EN VISSERIJ</w:t>
      </w:r>
    </w:p>
    <w:p w14:paraId="56E33CB3" w14:textId="4A20249F" w:rsidR="00E66740" w:rsidRPr="00072AF7" w:rsidRDefault="00E66740" w:rsidP="00CF076F">
      <w:pPr>
        <w:pStyle w:val="TitelInleiding"/>
        <w:tabs>
          <w:tab w:val="left" w:pos="5919"/>
        </w:tabs>
        <w:rPr>
          <w:rFonts w:cs="Calibri"/>
          <w:sz w:val="32"/>
          <w:szCs w:val="32"/>
        </w:rPr>
      </w:pPr>
      <w:bookmarkStart w:id="0" w:name="_GoBack"/>
      <w:r w:rsidRPr="00072AF7">
        <w:rPr>
          <w:rFonts w:cs="Calibri"/>
          <w:sz w:val="32"/>
          <w:szCs w:val="32"/>
        </w:rPr>
        <w:t>N</w:t>
      </w:r>
      <w:r w:rsidR="00072AF7" w:rsidRPr="00072AF7">
        <w:rPr>
          <w:rFonts w:cs="Calibri"/>
          <w:sz w:val="32"/>
          <w:szCs w:val="32"/>
        </w:rPr>
        <w:t>egen n</w:t>
      </w:r>
      <w:r w:rsidRPr="00072AF7">
        <w:rPr>
          <w:rFonts w:cs="Calibri"/>
          <w:sz w:val="32"/>
          <w:szCs w:val="32"/>
        </w:rPr>
        <w:t>ieuwe kuilmaïsrassen op de Belgische rassenlijst</w:t>
      </w:r>
      <w:bookmarkEnd w:id="0"/>
    </w:p>
    <w:p w14:paraId="669C860D" w14:textId="44C7C0F7" w:rsidR="00E66740" w:rsidRPr="00072AF7" w:rsidRDefault="004A0E21" w:rsidP="00072AF7">
      <w:pPr>
        <w:jc w:val="both"/>
        <w:rPr>
          <w:rFonts w:cs="Calibri"/>
        </w:rPr>
      </w:pPr>
      <w:r w:rsidRPr="00072AF7">
        <w:rPr>
          <w:rFonts w:cs="Calibri"/>
          <w:b/>
        </w:rPr>
        <w:t xml:space="preserve">Dit jaar worden 9 </w:t>
      </w:r>
      <w:r w:rsidR="00E66740" w:rsidRPr="00072AF7">
        <w:rPr>
          <w:rFonts w:cs="Calibri"/>
          <w:b/>
        </w:rPr>
        <w:t xml:space="preserve">nieuwe kuilmaïsrassen toegevoegd aan de Belgische rassenlijst. Dit persbericht bevat een overzicht van de resultaten van de officiële proeven van deze nieuw toegelaten rassen. De officiële proeven worden uitgevoerd door ILVO-Plant (Instituut voor landbouw-, visserij- en voedingsonderzoek Merelbeke) en CRA-W (Département </w:t>
      </w:r>
      <w:proofErr w:type="spellStart"/>
      <w:r w:rsidR="00E66740" w:rsidRPr="00072AF7">
        <w:rPr>
          <w:rFonts w:cs="Calibri"/>
          <w:b/>
        </w:rPr>
        <w:t>Production</w:t>
      </w:r>
      <w:proofErr w:type="spellEnd"/>
      <w:r w:rsidR="00E66740" w:rsidRPr="00072AF7">
        <w:rPr>
          <w:rFonts w:cs="Calibri"/>
          <w:b/>
        </w:rPr>
        <w:t xml:space="preserve"> </w:t>
      </w:r>
      <w:proofErr w:type="spellStart"/>
      <w:r w:rsidR="00E66740" w:rsidRPr="00072AF7">
        <w:rPr>
          <w:rFonts w:cs="Calibri"/>
          <w:b/>
        </w:rPr>
        <w:t>végétale</w:t>
      </w:r>
      <w:proofErr w:type="spellEnd"/>
      <w:r w:rsidR="00E66740" w:rsidRPr="00072AF7">
        <w:rPr>
          <w:rFonts w:cs="Calibri"/>
          <w:b/>
        </w:rPr>
        <w:t xml:space="preserve"> </w:t>
      </w:r>
      <w:proofErr w:type="spellStart"/>
      <w:r w:rsidR="00E66740" w:rsidRPr="00072AF7">
        <w:rPr>
          <w:rFonts w:cs="Calibri"/>
          <w:b/>
        </w:rPr>
        <w:t>Gembloux</w:t>
      </w:r>
      <w:proofErr w:type="spellEnd"/>
      <w:r w:rsidR="00E66740" w:rsidRPr="00072AF7">
        <w:rPr>
          <w:rFonts w:cs="Calibri"/>
          <w:b/>
        </w:rPr>
        <w:t xml:space="preserve">) in opdracht van de Technische Interregionale werkgroep voor de samenstelling van de Nationale </w:t>
      </w:r>
      <w:r w:rsidR="00176A70" w:rsidRPr="00072AF7">
        <w:rPr>
          <w:rFonts w:cs="Calibri"/>
          <w:b/>
        </w:rPr>
        <w:t>rassenlijst</w:t>
      </w:r>
      <w:r w:rsidR="00E66740" w:rsidRPr="00072AF7">
        <w:rPr>
          <w:rFonts w:cs="Calibri"/>
          <w:b/>
        </w:rPr>
        <w:t xml:space="preserve"> voor landbouwgewassen.</w:t>
      </w:r>
    </w:p>
    <w:p w14:paraId="1DCF9790" w14:textId="77777777" w:rsidR="00E66740" w:rsidRPr="00072AF7" w:rsidRDefault="00E66740" w:rsidP="00E66740">
      <w:pPr>
        <w:rPr>
          <w:rFonts w:cs="Calibri"/>
          <w:b/>
          <w:sz w:val="28"/>
          <w:szCs w:val="28"/>
        </w:rPr>
      </w:pPr>
      <w:r w:rsidRPr="00072AF7">
        <w:rPr>
          <w:rFonts w:cs="Calibri"/>
          <w:b/>
          <w:sz w:val="28"/>
          <w:szCs w:val="28"/>
        </w:rPr>
        <w:t>Rassen opgenomen na 3 jaar onderzoek</w:t>
      </w:r>
    </w:p>
    <w:p w14:paraId="3FF625F0" w14:textId="534A1ED1" w:rsidR="00E66740" w:rsidRPr="00072AF7" w:rsidRDefault="00E66740" w:rsidP="00E66740">
      <w:pPr>
        <w:rPr>
          <w:rFonts w:cs="Calibri"/>
          <w:szCs w:val="22"/>
        </w:rPr>
      </w:pPr>
      <w:r w:rsidRPr="00072AF7">
        <w:rPr>
          <w:rFonts w:cs="Calibri"/>
          <w:szCs w:val="22"/>
        </w:rPr>
        <w:t xml:space="preserve">De proeven werden aangelegd in 6 </w:t>
      </w:r>
      <w:r w:rsidR="00A410E3" w:rsidRPr="00072AF7">
        <w:rPr>
          <w:rFonts w:cs="Calibri"/>
          <w:szCs w:val="22"/>
        </w:rPr>
        <w:t>landbouwstreken</w:t>
      </w:r>
      <w:r w:rsidRPr="00072AF7">
        <w:rPr>
          <w:rFonts w:cs="Calibri"/>
          <w:szCs w:val="22"/>
        </w:rPr>
        <w:t xml:space="preserve"> met verschillende bodemtypes: </w:t>
      </w:r>
      <w:r w:rsidR="00A410E3" w:rsidRPr="00072AF7">
        <w:rPr>
          <w:rFonts w:cs="Calibri"/>
          <w:szCs w:val="22"/>
        </w:rPr>
        <w:t>Z</w:t>
      </w:r>
      <w:r w:rsidRPr="00072AF7">
        <w:rPr>
          <w:rFonts w:cs="Calibri"/>
          <w:szCs w:val="22"/>
        </w:rPr>
        <w:t>and</w:t>
      </w:r>
      <w:r w:rsidR="00A410E3" w:rsidRPr="00072AF7">
        <w:rPr>
          <w:rFonts w:cs="Calibri"/>
          <w:szCs w:val="22"/>
        </w:rPr>
        <w:t xml:space="preserve"> (2x)</w:t>
      </w:r>
      <w:r w:rsidRPr="00072AF7">
        <w:rPr>
          <w:rFonts w:cs="Calibri"/>
          <w:szCs w:val="22"/>
        </w:rPr>
        <w:t xml:space="preserve">, </w:t>
      </w:r>
      <w:r w:rsidR="00A410E3" w:rsidRPr="00072AF7">
        <w:rPr>
          <w:rFonts w:cs="Calibri"/>
          <w:szCs w:val="22"/>
        </w:rPr>
        <w:t>Z</w:t>
      </w:r>
      <w:r w:rsidRPr="00072AF7">
        <w:rPr>
          <w:rFonts w:cs="Calibri"/>
          <w:szCs w:val="22"/>
        </w:rPr>
        <w:t xml:space="preserve">andleem, </w:t>
      </w:r>
      <w:r w:rsidR="00A410E3" w:rsidRPr="00072AF7">
        <w:rPr>
          <w:rFonts w:cs="Calibri"/>
          <w:szCs w:val="22"/>
        </w:rPr>
        <w:t>L</w:t>
      </w:r>
      <w:r w:rsidRPr="00072AF7">
        <w:rPr>
          <w:rFonts w:cs="Calibri"/>
          <w:szCs w:val="22"/>
        </w:rPr>
        <w:t>eem en Condroz.</w:t>
      </w:r>
    </w:p>
    <w:p w14:paraId="611A2B9F" w14:textId="0180AE50" w:rsidR="00E66740" w:rsidRPr="00072AF7" w:rsidRDefault="00E66740" w:rsidP="00E66740">
      <w:pPr>
        <w:rPr>
          <w:rFonts w:cs="Calibri"/>
          <w:szCs w:val="22"/>
        </w:rPr>
      </w:pPr>
      <w:r w:rsidRPr="00072AF7">
        <w:rPr>
          <w:rFonts w:cs="Calibri"/>
          <w:szCs w:val="22"/>
        </w:rPr>
        <w:t xml:space="preserve">Gegevens zoals jeugdgroei, legering en bloei van de kolven worden </w:t>
      </w:r>
      <w:r w:rsidR="00072AF7" w:rsidRPr="00072AF7">
        <w:rPr>
          <w:rFonts w:cs="Calibri"/>
          <w:szCs w:val="22"/>
        </w:rPr>
        <w:t>weer</w:t>
      </w:r>
      <w:r w:rsidRPr="00072AF7">
        <w:rPr>
          <w:rFonts w:cs="Calibri"/>
          <w:szCs w:val="22"/>
        </w:rPr>
        <w:t xml:space="preserve">gegeven in tabel 1 en 2. Bij de cijferschaal van (1-9) wijst 9 op </w:t>
      </w:r>
      <w:r w:rsidR="00542467" w:rsidRPr="00072AF7">
        <w:rPr>
          <w:rFonts w:cs="Calibri"/>
          <w:szCs w:val="22"/>
        </w:rPr>
        <w:t>de meest</w:t>
      </w:r>
      <w:r w:rsidRPr="00072AF7">
        <w:rPr>
          <w:rFonts w:cs="Calibri"/>
          <w:szCs w:val="22"/>
        </w:rPr>
        <w:t xml:space="preserve"> gunstige beoordeling.</w:t>
      </w:r>
    </w:p>
    <w:p w14:paraId="44085EE2" w14:textId="77777777" w:rsidR="00E66740" w:rsidRPr="00072AF7" w:rsidRDefault="00E66740" w:rsidP="00E66740">
      <w:pPr>
        <w:rPr>
          <w:rFonts w:cs="Calibri"/>
          <w:szCs w:val="22"/>
        </w:rPr>
      </w:pPr>
      <w:r w:rsidRPr="00072AF7">
        <w:rPr>
          <w:rFonts w:cs="Calibri"/>
          <w:szCs w:val="22"/>
        </w:rPr>
        <w:t>Tabel 3 en 4 geven de resultaten van de opbrengsten, vroegrijpheid en verteerbaarheid weer.</w:t>
      </w:r>
    </w:p>
    <w:p w14:paraId="102CE211" w14:textId="77777777" w:rsidR="00E66740" w:rsidRPr="00072AF7" w:rsidRDefault="00E66740" w:rsidP="00E66740">
      <w:pPr>
        <w:rPr>
          <w:rFonts w:cs="Calibri"/>
          <w:szCs w:val="22"/>
        </w:rPr>
      </w:pPr>
      <w:r w:rsidRPr="00072AF7">
        <w:rPr>
          <w:rFonts w:cs="Calibri"/>
          <w:szCs w:val="22"/>
        </w:rPr>
        <w:t>Finaal volgt een korte omschrijving van de nieuw toegelaten variëteiten.</w:t>
      </w:r>
    </w:p>
    <w:p w14:paraId="24E9511D" w14:textId="77777777" w:rsidR="00217288" w:rsidRPr="00072AF7" w:rsidRDefault="00217288" w:rsidP="00E66740">
      <w:pPr>
        <w:pStyle w:val="TitelInleiding"/>
        <w:tabs>
          <w:tab w:val="left" w:pos="5919"/>
        </w:tabs>
        <w:rPr>
          <w:rFonts w:cs="Calibri"/>
        </w:rPr>
      </w:pPr>
    </w:p>
    <w:p w14:paraId="25D97C16" w14:textId="77777777" w:rsidR="00E66740" w:rsidRPr="00072AF7" w:rsidRDefault="00E66740" w:rsidP="00E66740">
      <w:pPr>
        <w:pStyle w:val="TitelInleiding"/>
        <w:tabs>
          <w:tab w:val="left" w:pos="5919"/>
        </w:tabs>
        <w:rPr>
          <w:rFonts w:cs="Calibri"/>
        </w:rPr>
      </w:pPr>
    </w:p>
    <w:p w14:paraId="237A1476" w14:textId="77777777" w:rsidR="00E66740" w:rsidRPr="00072AF7" w:rsidRDefault="00E66740" w:rsidP="00E66740">
      <w:pPr>
        <w:pStyle w:val="TitelInleiding"/>
        <w:tabs>
          <w:tab w:val="left" w:pos="5919"/>
        </w:tabs>
        <w:rPr>
          <w:rFonts w:cs="Calibri"/>
        </w:rPr>
      </w:pPr>
    </w:p>
    <w:p w14:paraId="1D6FBCC0" w14:textId="77777777" w:rsidR="00E66740" w:rsidRPr="00072AF7" w:rsidRDefault="00E66740" w:rsidP="00E66740">
      <w:pPr>
        <w:pStyle w:val="TitelInleiding"/>
        <w:tabs>
          <w:tab w:val="left" w:pos="5919"/>
        </w:tabs>
        <w:rPr>
          <w:rFonts w:cs="Calibri"/>
        </w:rPr>
      </w:pPr>
    </w:p>
    <w:p w14:paraId="62A8C8F8" w14:textId="77777777" w:rsidR="00E66740" w:rsidRPr="00072AF7" w:rsidRDefault="00E66740" w:rsidP="00E66740">
      <w:pPr>
        <w:pStyle w:val="TitelInleiding"/>
        <w:tabs>
          <w:tab w:val="left" w:pos="5919"/>
        </w:tabs>
        <w:rPr>
          <w:rFonts w:cs="Calibri"/>
        </w:rPr>
      </w:pPr>
    </w:p>
    <w:p w14:paraId="0032CD48" w14:textId="77777777" w:rsidR="00E66740" w:rsidRPr="00072AF7" w:rsidRDefault="00E66740" w:rsidP="00E66740">
      <w:pPr>
        <w:pStyle w:val="TitelInleiding"/>
        <w:tabs>
          <w:tab w:val="left" w:pos="5919"/>
        </w:tabs>
        <w:rPr>
          <w:rFonts w:cs="Calibri"/>
        </w:rPr>
      </w:pPr>
    </w:p>
    <w:p w14:paraId="37F9E7F2" w14:textId="77777777" w:rsidR="00E66740" w:rsidRPr="00072AF7" w:rsidRDefault="00E66740" w:rsidP="00E66740">
      <w:pPr>
        <w:pStyle w:val="TitelInleiding"/>
        <w:tabs>
          <w:tab w:val="left" w:pos="5919"/>
        </w:tabs>
        <w:rPr>
          <w:rFonts w:cs="Calibri"/>
        </w:rPr>
        <w:sectPr w:rsidR="00E66740" w:rsidRPr="00072AF7" w:rsidSect="006F508E">
          <w:headerReference w:type="default" r:id="rId12"/>
          <w:footerReference w:type="default" r:id="rId13"/>
          <w:footerReference w:type="first" r:id="rId14"/>
          <w:type w:val="continuous"/>
          <w:pgSz w:w="11906" w:h="16838"/>
          <w:pgMar w:top="3047" w:right="851" w:bottom="2410" w:left="1134" w:header="709" w:footer="799" w:gutter="0"/>
          <w:cols w:space="708"/>
          <w:titlePg/>
          <w:docGrid w:linePitch="360"/>
        </w:sectPr>
      </w:pPr>
    </w:p>
    <w:tbl>
      <w:tblPr>
        <w:tblW w:w="11140" w:type="dxa"/>
        <w:tblLayout w:type="fixed"/>
        <w:tblCellMar>
          <w:left w:w="70" w:type="dxa"/>
          <w:right w:w="70" w:type="dxa"/>
        </w:tblCellMar>
        <w:tblLook w:val="04A0" w:firstRow="1" w:lastRow="0" w:firstColumn="1" w:lastColumn="0" w:noHBand="0" w:noVBand="1"/>
      </w:tblPr>
      <w:tblGrid>
        <w:gridCol w:w="2220"/>
        <w:gridCol w:w="1720"/>
        <w:gridCol w:w="64"/>
        <w:gridCol w:w="1616"/>
        <w:gridCol w:w="168"/>
        <w:gridCol w:w="1352"/>
        <w:gridCol w:w="432"/>
        <w:gridCol w:w="1508"/>
        <w:gridCol w:w="276"/>
        <w:gridCol w:w="1784"/>
      </w:tblGrid>
      <w:tr w:rsidR="004A0E21" w:rsidRPr="00072AF7" w14:paraId="1321C7E3" w14:textId="77777777" w:rsidTr="004A0E21">
        <w:trPr>
          <w:trHeight w:val="735"/>
        </w:trPr>
        <w:tc>
          <w:tcPr>
            <w:tcW w:w="11140" w:type="dxa"/>
            <w:gridSpan w:val="10"/>
            <w:tcBorders>
              <w:top w:val="nil"/>
              <w:left w:val="nil"/>
              <w:bottom w:val="nil"/>
              <w:right w:val="nil"/>
            </w:tcBorders>
            <w:shd w:val="clear" w:color="auto" w:fill="auto"/>
            <w:vAlign w:val="center"/>
            <w:hideMark/>
          </w:tcPr>
          <w:p w14:paraId="09440FE0" w14:textId="22AE82C3"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lastRenderedPageBreak/>
              <w:t xml:space="preserve">Tabel 1: Algemene kenmerken van de vroege kuilmaïsrassen nieuw-toegelaten tot de </w:t>
            </w:r>
            <w:r w:rsidR="00A410E3" w:rsidRPr="00072AF7">
              <w:rPr>
                <w:rFonts w:eastAsia="Times New Roman" w:cs="Calibri"/>
                <w:color w:val="000000"/>
                <w:szCs w:val="22"/>
              </w:rPr>
              <w:t>rassenlijst</w:t>
            </w:r>
            <w:r w:rsidRPr="00072AF7">
              <w:rPr>
                <w:rFonts w:eastAsia="Times New Roman" w:cs="Calibri"/>
                <w:color w:val="000000"/>
                <w:szCs w:val="22"/>
              </w:rPr>
              <w:t xml:space="preserve"> in vergelijking met de beste 4 standaardrassen, op basis van de proeven in 2019, 2020 en 2021.</w:t>
            </w:r>
          </w:p>
        </w:tc>
      </w:tr>
      <w:tr w:rsidR="004A0E21" w:rsidRPr="00072AF7" w14:paraId="698B15D5" w14:textId="77777777" w:rsidTr="004A0E21">
        <w:trPr>
          <w:trHeight w:val="300"/>
        </w:trPr>
        <w:tc>
          <w:tcPr>
            <w:tcW w:w="2220" w:type="dxa"/>
            <w:tcBorders>
              <w:top w:val="nil"/>
              <w:left w:val="nil"/>
              <w:bottom w:val="nil"/>
              <w:right w:val="nil"/>
            </w:tcBorders>
            <w:shd w:val="clear" w:color="auto" w:fill="auto"/>
            <w:noWrap/>
            <w:vAlign w:val="bottom"/>
            <w:hideMark/>
          </w:tcPr>
          <w:p w14:paraId="11FE1C32" w14:textId="77777777" w:rsidR="004A0E21" w:rsidRPr="00072AF7" w:rsidRDefault="004A0E21" w:rsidP="004A0E21">
            <w:pPr>
              <w:spacing w:after="0"/>
              <w:rPr>
                <w:rFonts w:eastAsia="Times New Roman" w:cs="Calibri"/>
                <w:color w:val="000000"/>
                <w:szCs w:val="22"/>
              </w:rPr>
            </w:pPr>
          </w:p>
        </w:tc>
        <w:tc>
          <w:tcPr>
            <w:tcW w:w="1720" w:type="dxa"/>
            <w:tcBorders>
              <w:top w:val="nil"/>
              <w:left w:val="nil"/>
              <w:bottom w:val="nil"/>
              <w:right w:val="nil"/>
            </w:tcBorders>
            <w:shd w:val="clear" w:color="auto" w:fill="auto"/>
            <w:noWrap/>
            <w:vAlign w:val="bottom"/>
            <w:hideMark/>
          </w:tcPr>
          <w:p w14:paraId="5C8C5DA3" w14:textId="77777777" w:rsidR="004A0E21" w:rsidRPr="00072AF7" w:rsidRDefault="004A0E21" w:rsidP="004A0E21">
            <w:pPr>
              <w:spacing w:after="0"/>
              <w:rPr>
                <w:rFonts w:eastAsia="Times New Roman" w:cs="Calibri"/>
                <w:sz w:val="20"/>
              </w:rPr>
            </w:pPr>
          </w:p>
        </w:tc>
        <w:tc>
          <w:tcPr>
            <w:tcW w:w="1680" w:type="dxa"/>
            <w:gridSpan w:val="2"/>
            <w:tcBorders>
              <w:top w:val="nil"/>
              <w:left w:val="nil"/>
              <w:bottom w:val="nil"/>
              <w:right w:val="nil"/>
            </w:tcBorders>
            <w:shd w:val="clear" w:color="auto" w:fill="auto"/>
            <w:noWrap/>
            <w:vAlign w:val="bottom"/>
            <w:hideMark/>
          </w:tcPr>
          <w:p w14:paraId="0FF12E41" w14:textId="77777777" w:rsidR="004A0E21" w:rsidRPr="00072AF7" w:rsidRDefault="004A0E21" w:rsidP="004A0E21">
            <w:pPr>
              <w:spacing w:after="0"/>
              <w:rPr>
                <w:rFonts w:eastAsia="Times New Roman" w:cs="Calibri"/>
                <w:sz w:val="20"/>
              </w:rPr>
            </w:pPr>
          </w:p>
        </w:tc>
        <w:tc>
          <w:tcPr>
            <w:tcW w:w="1520" w:type="dxa"/>
            <w:gridSpan w:val="2"/>
            <w:tcBorders>
              <w:top w:val="nil"/>
              <w:left w:val="nil"/>
              <w:bottom w:val="nil"/>
              <w:right w:val="nil"/>
            </w:tcBorders>
            <w:shd w:val="clear" w:color="auto" w:fill="auto"/>
            <w:noWrap/>
            <w:vAlign w:val="bottom"/>
            <w:hideMark/>
          </w:tcPr>
          <w:p w14:paraId="328826A4" w14:textId="77777777" w:rsidR="004A0E21" w:rsidRPr="00072AF7" w:rsidRDefault="004A0E21" w:rsidP="004A0E21">
            <w:pPr>
              <w:spacing w:after="0"/>
              <w:rPr>
                <w:rFonts w:eastAsia="Times New Roman" w:cs="Calibri"/>
                <w:sz w:val="20"/>
              </w:rPr>
            </w:pPr>
          </w:p>
        </w:tc>
        <w:tc>
          <w:tcPr>
            <w:tcW w:w="1940" w:type="dxa"/>
            <w:gridSpan w:val="2"/>
            <w:tcBorders>
              <w:top w:val="nil"/>
              <w:left w:val="nil"/>
              <w:bottom w:val="nil"/>
              <w:right w:val="nil"/>
            </w:tcBorders>
            <w:shd w:val="clear" w:color="auto" w:fill="auto"/>
            <w:noWrap/>
            <w:vAlign w:val="bottom"/>
            <w:hideMark/>
          </w:tcPr>
          <w:p w14:paraId="2C3F2FCE" w14:textId="77777777" w:rsidR="004A0E21" w:rsidRPr="00072AF7" w:rsidRDefault="004A0E21" w:rsidP="004A0E21">
            <w:pPr>
              <w:spacing w:after="0"/>
              <w:rPr>
                <w:rFonts w:eastAsia="Times New Roman" w:cs="Calibri"/>
                <w:sz w:val="20"/>
              </w:rPr>
            </w:pPr>
          </w:p>
        </w:tc>
        <w:tc>
          <w:tcPr>
            <w:tcW w:w="2060" w:type="dxa"/>
            <w:gridSpan w:val="2"/>
            <w:tcBorders>
              <w:top w:val="nil"/>
              <w:left w:val="nil"/>
              <w:bottom w:val="nil"/>
              <w:right w:val="nil"/>
            </w:tcBorders>
            <w:shd w:val="clear" w:color="auto" w:fill="auto"/>
            <w:noWrap/>
            <w:vAlign w:val="bottom"/>
            <w:hideMark/>
          </w:tcPr>
          <w:p w14:paraId="0F19BD97" w14:textId="77777777" w:rsidR="004A0E21" w:rsidRPr="00072AF7" w:rsidRDefault="004A0E21" w:rsidP="004A0E21">
            <w:pPr>
              <w:spacing w:after="0"/>
              <w:rPr>
                <w:rFonts w:eastAsia="Times New Roman" w:cs="Calibri"/>
                <w:sz w:val="20"/>
              </w:rPr>
            </w:pPr>
          </w:p>
        </w:tc>
      </w:tr>
      <w:tr w:rsidR="004A0E21" w:rsidRPr="00072AF7" w14:paraId="6B99C5E2" w14:textId="77777777" w:rsidTr="004A0E21">
        <w:trPr>
          <w:trHeight w:val="918"/>
        </w:trPr>
        <w:tc>
          <w:tcPr>
            <w:tcW w:w="2220" w:type="dxa"/>
            <w:tcBorders>
              <w:top w:val="single" w:sz="8" w:space="0" w:color="auto"/>
              <w:left w:val="single" w:sz="8" w:space="0" w:color="auto"/>
              <w:bottom w:val="nil"/>
              <w:right w:val="single" w:sz="8" w:space="0" w:color="auto"/>
            </w:tcBorders>
            <w:shd w:val="clear" w:color="000000" w:fill="494529"/>
            <w:vAlign w:val="center"/>
            <w:hideMark/>
          </w:tcPr>
          <w:p w14:paraId="17D16D44" w14:textId="77777777" w:rsidR="004A0E21" w:rsidRPr="00072AF7" w:rsidRDefault="004A0E21" w:rsidP="004A0E21">
            <w:pPr>
              <w:spacing w:after="0"/>
              <w:rPr>
                <w:rFonts w:eastAsia="Times New Roman" w:cs="Calibri"/>
                <w:color w:val="FFFFFF"/>
                <w:szCs w:val="22"/>
              </w:rPr>
            </w:pPr>
            <w:r w:rsidRPr="00072AF7">
              <w:rPr>
                <w:rFonts w:eastAsia="Times New Roman" w:cs="Calibri"/>
                <w:color w:val="FFFFFF"/>
                <w:szCs w:val="22"/>
              </w:rPr>
              <w:t>Rassen</w:t>
            </w:r>
          </w:p>
        </w:tc>
        <w:tc>
          <w:tcPr>
            <w:tcW w:w="1784" w:type="dxa"/>
            <w:gridSpan w:val="2"/>
            <w:tcBorders>
              <w:top w:val="single" w:sz="8" w:space="0" w:color="auto"/>
              <w:left w:val="nil"/>
              <w:bottom w:val="nil"/>
              <w:right w:val="nil"/>
            </w:tcBorders>
            <w:shd w:val="clear" w:color="000000" w:fill="494529"/>
            <w:vAlign w:val="center"/>
            <w:hideMark/>
          </w:tcPr>
          <w:p w14:paraId="585977DC"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 xml:space="preserve">Jeugdgroei </w:t>
            </w:r>
          </w:p>
        </w:tc>
        <w:tc>
          <w:tcPr>
            <w:tcW w:w="1784" w:type="dxa"/>
            <w:gridSpan w:val="2"/>
            <w:tcBorders>
              <w:top w:val="single" w:sz="8" w:space="0" w:color="auto"/>
              <w:left w:val="single" w:sz="8" w:space="0" w:color="auto"/>
              <w:bottom w:val="nil"/>
              <w:right w:val="nil"/>
            </w:tcBorders>
            <w:shd w:val="clear" w:color="000000" w:fill="494529"/>
            <w:vAlign w:val="center"/>
            <w:hideMark/>
          </w:tcPr>
          <w:p w14:paraId="7B580890"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Bloei van de kolven (# dagen)</w:t>
            </w:r>
          </w:p>
        </w:tc>
        <w:tc>
          <w:tcPr>
            <w:tcW w:w="1784" w:type="dxa"/>
            <w:gridSpan w:val="2"/>
            <w:tcBorders>
              <w:top w:val="single" w:sz="8" w:space="0" w:color="auto"/>
              <w:left w:val="single" w:sz="8" w:space="0" w:color="auto"/>
              <w:bottom w:val="nil"/>
              <w:right w:val="nil"/>
            </w:tcBorders>
            <w:shd w:val="clear" w:color="000000" w:fill="494529"/>
            <w:vAlign w:val="center"/>
            <w:hideMark/>
          </w:tcPr>
          <w:p w14:paraId="7B4D6DC0"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 xml:space="preserve">Lengte van de planten </w:t>
            </w:r>
          </w:p>
        </w:tc>
        <w:tc>
          <w:tcPr>
            <w:tcW w:w="1784" w:type="dxa"/>
            <w:gridSpan w:val="2"/>
            <w:tcBorders>
              <w:top w:val="single" w:sz="8" w:space="0" w:color="auto"/>
              <w:left w:val="single" w:sz="8" w:space="0" w:color="auto"/>
              <w:bottom w:val="nil"/>
              <w:right w:val="nil"/>
            </w:tcBorders>
            <w:shd w:val="clear" w:color="000000" w:fill="494529"/>
            <w:vAlign w:val="center"/>
            <w:hideMark/>
          </w:tcPr>
          <w:p w14:paraId="64785F40"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 xml:space="preserve">Gemiddelde hoogte van de kolfaanzetting </w:t>
            </w:r>
          </w:p>
        </w:tc>
        <w:tc>
          <w:tcPr>
            <w:tcW w:w="1784" w:type="dxa"/>
            <w:tcBorders>
              <w:top w:val="single" w:sz="8" w:space="0" w:color="auto"/>
              <w:left w:val="single" w:sz="8" w:space="0" w:color="auto"/>
              <w:bottom w:val="nil"/>
              <w:right w:val="single" w:sz="8" w:space="0" w:color="auto"/>
            </w:tcBorders>
            <w:shd w:val="clear" w:color="000000" w:fill="494529"/>
            <w:vAlign w:val="center"/>
            <w:hideMark/>
          </w:tcPr>
          <w:p w14:paraId="78EB07DE"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 w:val="20"/>
              </w:rPr>
              <w:t>Legergevoeligheid</w:t>
            </w:r>
            <w:r w:rsidRPr="00072AF7">
              <w:rPr>
                <w:rFonts w:eastAsia="Times New Roman" w:cs="Calibri"/>
                <w:color w:val="FFFFFF"/>
                <w:szCs w:val="22"/>
              </w:rPr>
              <w:t xml:space="preserve"> (% gelegerde planten)</w:t>
            </w:r>
          </w:p>
        </w:tc>
      </w:tr>
      <w:tr w:rsidR="004A0E21" w:rsidRPr="00072AF7" w14:paraId="41B60D24" w14:textId="77777777" w:rsidTr="004A0E21">
        <w:trPr>
          <w:trHeight w:val="312"/>
        </w:trPr>
        <w:tc>
          <w:tcPr>
            <w:tcW w:w="2220" w:type="dxa"/>
            <w:tcBorders>
              <w:top w:val="nil"/>
              <w:left w:val="single" w:sz="8" w:space="0" w:color="auto"/>
              <w:bottom w:val="single" w:sz="8" w:space="0" w:color="auto"/>
              <w:right w:val="nil"/>
            </w:tcBorders>
            <w:shd w:val="clear" w:color="000000" w:fill="494529"/>
            <w:noWrap/>
            <w:vAlign w:val="center"/>
            <w:hideMark/>
          </w:tcPr>
          <w:p w14:paraId="05496139" w14:textId="77777777" w:rsidR="004A0E21" w:rsidRPr="00072AF7" w:rsidRDefault="004A0E21" w:rsidP="004A0E21">
            <w:pPr>
              <w:spacing w:after="0"/>
              <w:rPr>
                <w:rFonts w:eastAsia="Times New Roman" w:cs="Calibri"/>
                <w:color w:val="FFFFFF"/>
                <w:szCs w:val="22"/>
              </w:rPr>
            </w:pPr>
            <w:r w:rsidRPr="00072AF7">
              <w:rPr>
                <w:rFonts w:eastAsia="Times New Roman" w:cs="Calibri"/>
                <w:color w:val="FFFFFF"/>
                <w:szCs w:val="22"/>
              </w:rPr>
              <w:t>(1)</w:t>
            </w:r>
          </w:p>
        </w:tc>
        <w:tc>
          <w:tcPr>
            <w:tcW w:w="1784" w:type="dxa"/>
            <w:gridSpan w:val="2"/>
            <w:tcBorders>
              <w:top w:val="single" w:sz="8" w:space="0" w:color="auto"/>
              <w:left w:val="single" w:sz="8" w:space="0" w:color="auto"/>
              <w:bottom w:val="single" w:sz="8" w:space="0" w:color="auto"/>
              <w:right w:val="single" w:sz="8" w:space="0" w:color="auto"/>
            </w:tcBorders>
            <w:shd w:val="clear" w:color="000000" w:fill="494529"/>
            <w:noWrap/>
            <w:vAlign w:val="center"/>
            <w:hideMark/>
          </w:tcPr>
          <w:p w14:paraId="6B236D65"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(1-9)</w:t>
            </w:r>
          </w:p>
        </w:tc>
        <w:tc>
          <w:tcPr>
            <w:tcW w:w="1784" w:type="dxa"/>
            <w:gridSpan w:val="2"/>
            <w:tcBorders>
              <w:top w:val="single" w:sz="8" w:space="0" w:color="auto"/>
              <w:left w:val="nil"/>
              <w:bottom w:val="single" w:sz="8" w:space="0" w:color="auto"/>
              <w:right w:val="single" w:sz="8" w:space="0" w:color="auto"/>
            </w:tcBorders>
            <w:shd w:val="clear" w:color="000000" w:fill="494529"/>
            <w:noWrap/>
            <w:vAlign w:val="center"/>
            <w:hideMark/>
          </w:tcPr>
          <w:p w14:paraId="4928A38B"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(2)</w:t>
            </w:r>
          </w:p>
        </w:tc>
        <w:tc>
          <w:tcPr>
            <w:tcW w:w="1784" w:type="dxa"/>
            <w:gridSpan w:val="2"/>
            <w:tcBorders>
              <w:top w:val="single" w:sz="8" w:space="0" w:color="auto"/>
              <w:left w:val="nil"/>
              <w:bottom w:val="single" w:sz="8" w:space="0" w:color="auto"/>
              <w:right w:val="single" w:sz="8" w:space="0" w:color="auto"/>
            </w:tcBorders>
            <w:shd w:val="clear" w:color="000000" w:fill="494529"/>
            <w:noWrap/>
            <w:vAlign w:val="center"/>
            <w:hideMark/>
          </w:tcPr>
          <w:p w14:paraId="3716DC0B"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(cm)</w:t>
            </w:r>
          </w:p>
        </w:tc>
        <w:tc>
          <w:tcPr>
            <w:tcW w:w="1784" w:type="dxa"/>
            <w:gridSpan w:val="2"/>
            <w:tcBorders>
              <w:top w:val="single" w:sz="8" w:space="0" w:color="auto"/>
              <w:left w:val="nil"/>
              <w:bottom w:val="single" w:sz="8" w:space="0" w:color="auto"/>
              <w:right w:val="single" w:sz="8" w:space="0" w:color="auto"/>
            </w:tcBorders>
            <w:shd w:val="clear" w:color="000000" w:fill="494529"/>
            <w:vAlign w:val="center"/>
            <w:hideMark/>
          </w:tcPr>
          <w:p w14:paraId="030475F4"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(cm)</w:t>
            </w:r>
          </w:p>
        </w:tc>
        <w:tc>
          <w:tcPr>
            <w:tcW w:w="1784" w:type="dxa"/>
            <w:tcBorders>
              <w:top w:val="single" w:sz="8" w:space="0" w:color="auto"/>
              <w:left w:val="nil"/>
              <w:bottom w:val="single" w:sz="8" w:space="0" w:color="auto"/>
              <w:right w:val="single" w:sz="8" w:space="0" w:color="auto"/>
            </w:tcBorders>
            <w:shd w:val="clear" w:color="000000" w:fill="494529"/>
            <w:vAlign w:val="center"/>
            <w:hideMark/>
          </w:tcPr>
          <w:p w14:paraId="5D2DD0F4"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w:t>
            </w:r>
          </w:p>
        </w:tc>
      </w:tr>
      <w:tr w:rsidR="004A0E21" w:rsidRPr="00072AF7" w14:paraId="5A50C075" w14:textId="77777777" w:rsidTr="00DA778E">
        <w:trPr>
          <w:trHeight w:val="360"/>
        </w:trPr>
        <w:tc>
          <w:tcPr>
            <w:tcW w:w="2220" w:type="dxa"/>
            <w:tcBorders>
              <w:top w:val="nil"/>
              <w:left w:val="single" w:sz="8" w:space="0" w:color="auto"/>
              <w:bottom w:val="single" w:sz="12" w:space="0" w:color="auto"/>
              <w:right w:val="single" w:sz="8" w:space="0" w:color="auto"/>
            </w:tcBorders>
            <w:shd w:val="clear" w:color="000000" w:fill="D9D9D9"/>
            <w:noWrap/>
            <w:vAlign w:val="center"/>
            <w:hideMark/>
          </w:tcPr>
          <w:p w14:paraId="0022E929"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Vroege rassen</w:t>
            </w:r>
          </w:p>
        </w:tc>
        <w:tc>
          <w:tcPr>
            <w:tcW w:w="1784" w:type="dxa"/>
            <w:gridSpan w:val="2"/>
            <w:tcBorders>
              <w:top w:val="nil"/>
              <w:left w:val="nil"/>
              <w:bottom w:val="single" w:sz="12" w:space="0" w:color="auto"/>
              <w:right w:val="single" w:sz="8" w:space="0" w:color="auto"/>
            </w:tcBorders>
            <w:shd w:val="clear" w:color="000000" w:fill="D9D9D9"/>
            <w:noWrap/>
            <w:vAlign w:val="center"/>
            <w:hideMark/>
          </w:tcPr>
          <w:p w14:paraId="56577D85"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 </w:t>
            </w:r>
          </w:p>
        </w:tc>
        <w:tc>
          <w:tcPr>
            <w:tcW w:w="1784" w:type="dxa"/>
            <w:gridSpan w:val="2"/>
            <w:tcBorders>
              <w:top w:val="nil"/>
              <w:left w:val="nil"/>
              <w:bottom w:val="single" w:sz="12" w:space="0" w:color="auto"/>
              <w:right w:val="single" w:sz="8" w:space="0" w:color="auto"/>
            </w:tcBorders>
            <w:shd w:val="clear" w:color="000000" w:fill="D9D9D9"/>
            <w:noWrap/>
            <w:vAlign w:val="center"/>
            <w:hideMark/>
          </w:tcPr>
          <w:p w14:paraId="757736EC"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 </w:t>
            </w:r>
          </w:p>
        </w:tc>
        <w:tc>
          <w:tcPr>
            <w:tcW w:w="1784" w:type="dxa"/>
            <w:gridSpan w:val="2"/>
            <w:tcBorders>
              <w:top w:val="nil"/>
              <w:left w:val="nil"/>
              <w:bottom w:val="single" w:sz="12" w:space="0" w:color="auto"/>
              <w:right w:val="single" w:sz="8" w:space="0" w:color="auto"/>
            </w:tcBorders>
            <w:shd w:val="clear" w:color="000000" w:fill="D9D9D9"/>
            <w:noWrap/>
            <w:vAlign w:val="center"/>
            <w:hideMark/>
          </w:tcPr>
          <w:p w14:paraId="798301A1"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 </w:t>
            </w:r>
          </w:p>
        </w:tc>
        <w:tc>
          <w:tcPr>
            <w:tcW w:w="1784" w:type="dxa"/>
            <w:gridSpan w:val="2"/>
            <w:tcBorders>
              <w:top w:val="nil"/>
              <w:left w:val="nil"/>
              <w:bottom w:val="single" w:sz="12" w:space="0" w:color="auto"/>
              <w:right w:val="single" w:sz="8" w:space="0" w:color="auto"/>
            </w:tcBorders>
            <w:shd w:val="clear" w:color="000000" w:fill="D9D9D9"/>
            <w:noWrap/>
            <w:vAlign w:val="center"/>
            <w:hideMark/>
          </w:tcPr>
          <w:p w14:paraId="31E26E1B"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 </w:t>
            </w:r>
          </w:p>
        </w:tc>
        <w:tc>
          <w:tcPr>
            <w:tcW w:w="1784" w:type="dxa"/>
            <w:tcBorders>
              <w:top w:val="nil"/>
              <w:left w:val="nil"/>
              <w:bottom w:val="single" w:sz="12" w:space="0" w:color="auto"/>
              <w:right w:val="single" w:sz="8" w:space="0" w:color="auto"/>
            </w:tcBorders>
            <w:shd w:val="clear" w:color="000000" w:fill="D9D9D9"/>
            <w:noWrap/>
            <w:vAlign w:val="center"/>
            <w:hideMark/>
          </w:tcPr>
          <w:p w14:paraId="56A6DBF2"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 3 centra</w:t>
            </w:r>
          </w:p>
        </w:tc>
      </w:tr>
      <w:tr w:rsidR="004A0E21" w:rsidRPr="00072AF7" w14:paraId="6B0562CB" w14:textId="77777777" w:rsidTr="00DA778E">
        <w:trPr>
          <w:trHeight w:val="360"/>
        </w:trPr>
        <w:tc>
          <w:tcPr>
            <w:tcW w:w="22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6F437C5" w14:textId="77777777" w:rsidR="004A0E21" w:rsidRPr="00072AF7" w:rsidRDefault="004A0E21" w:rsidP="004A0E21">
            <w:pPr>
              <w:spacing w:after="0"/>
              <w:rPr>
                <w:rFonts w:eastAsia="Times New Roman" w:cs="Calibri"/>
                <w:b/>
                <w:bCs/>
                <w:color w:val="000000"/>
                <w:szCs w:val="22"/>
              </w:rPr>
            </w:pPr>
            <w:r w:rsidRPr="00072AF7">
              <w:rPr>
                <w:rFonts w:eastAsia="Times New Roman" w:cs="Calibri"/>
                <w:b/>
                <w:bCs/>
                <w:color w:val="000000"/>
                <w:szCs w:val="22"/>
              </w:rPr>
              <w:t>APOLONIO</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20C76A7"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7,8</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330C8B2"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4,9</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1904150"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290</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6265C3A"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117</w:t>
            </w:r>
          </w:p>
        </w:tc>
        <w:tc>
          <w:tcPr>
            <w:tcW w:w="178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8ACDF76"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7,0</w:t>
            </w:r>
          </w:p>
        </w:tc>
      </w:tr>
      <w:tr w:rsidR="004A0E21" w:rsidRPr="00072AF7" w14:paraId="1792AE3E" w14:textId="77777777" w:rsidTr="00DA778E">
        <w:trPr>
          <w:trHeight w:val="360"/>
        </w:trPr>
        <w:tc>
          <w:tcPr>
            <w:tcW w:w="22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8ABF70A" w14:textId="77777777" w:rsidR="004A0E21" w:rsidRPr="00072AF7" w:rsidRDefault="004A0E21" w:rsidP="004A0E21">
            <w:pPr>
              <w:spacing w:after="0"/>
              <w:rPr>
                <w:rFonts w:eastAsia="Times New Roman" w:cs="Calibri"/>
                <w:b/>
                <w:bCs/>
                <w:color w:val="000000"/>
                <w:szCs w:val="22"/>
              </w:rPr>
            </w:pPr>
            <w:r w:rsidRPr="00072AF7">
              <w:rPr>
                <w:rFonts w:eastAsia="Times New Roman" w:cs="Calibri"/>
                <w:b/>
                <w:bCs/>
                <w:color w:val="000000"/>
                <w:szCs w:val="22"/>
              </w:rPr>
              <w:t>EMELEEN</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83106B0"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7,9</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BDA4F6C"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2,2</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125D8FE"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300</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40284A9"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114</w:t>
            </w:r>
          </w:p>
        </w:tc>
        <w:tc>
          <w:tcPr>
            <w:tcW w:w="178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FA7E896"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6,8</w:t>
            </w:r>
          </w:p>
        </w:tc>
      </w:tr>
      <w:tr w:rsidR="004A0E21" w:rsidRPr="00072AF7" w14:paraId="65C2DB0C" w14:textId="77777777" w:rsidTr="00DA778E">
        <w:trPr>
          <w:trHeight w:val="360"/>
        </w:trPr>
        <w:tc>
          <w:tcPr>
            <w:tcW w:w="2220"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71333BCA"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standaard (3)</w:t>
            </w:r>
          </w:p>
        </w:tc>
        <w:tc>
          <w:tcPr>
            <w:tcW w:w="1784" w:type="dxa"/>
            <w:gridSpan w:val="2"/>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5589A839"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7,0</w:t>
            </w:r>
          </w:p>
        </w:tc>
        <w:tc>
          <w:tcPr>
            <w:tcW w:w="1784" w:type="dxa"/>
            <w:gridSpan w:val="2"/>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1D0765A8"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3,2</w:t>
            </w:r>
          </w:p>
        </w:tc>
        <w:tc>
          <w:tcPr>
            <w:tcW w:w="1784" w:type="dxa"/>
            <w:gridSpan w:val="2"/>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3FD3946E"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280</w:t>
            </w:r>
          </w:p>
        </w:tc>
        <w:tc>
          <w:tcPr>
            <w:tcW w:w="1784" w:type="dxa"/>
            <w:gridSpan w:val="2"/>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32F214DB"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110</w:t>
            </w:r>
          </w:p>
        </w:tc>
        <w:tc>
          <w:tcPr>
            <w:tcW w:w="1784"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0C16E7AF"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4,2</w:t>
            </w:r>
          </w:p>
        </w:tc>
      </w:tr>
      <w:tr w:rsidR="004A0E21" w:rsidRPr="00072AF7" w14:paraId="302BC5C4" w14:textId="77777777" w:rsidTr="00DA778E">
        <w:trPr>
          <w:trHeight w:val="360"/>
        </w:trPr>
        <w:tc>
          <w:tcPr>
            <w:tcW w:w="22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F5A3738"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BENEDICTIO KWS (S)</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30553B5"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7,3</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E69240A"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4,9</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29872F1"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288</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D7E6331"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123</w:t>
            </w:r>
          </w:p>
        </w:tc>
        <w:tc>
          <w:tcPr>
            <w:tcW w:w="178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4B007E5" w14:textId="1ACDAFE6"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5,8</w:t>
            </w:r>
          </w:p>
        </w:tc>
      </w:tr>
      <w:tr w:rsidR="004A0E21" w:rsidRPr="00072AF7" w14:paraId="298E6DEA" w14:textId="77777777" w:rsidTr="00DA778E">
        <w:trPr>
          <w:trHeight w:val="360"/>
        </w:trPr>
        <w:tc>
          <w:tcPr>
            <w:tcW w:w="22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A4EC76C"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HAVELIO KWS (S)</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B453E31"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6,9</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A6FD457"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3,4</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F31CEB7"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279</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4D43CC4"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113</w:t>
            </w:r>
          </w:p>
        </w:tc>
        <w:tc>
          <w:tcPr>
            <w:tcW w:w="178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D2BEF76"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4,7</w:t>
            </w:r>
          </w:p>
        </w:tc>
      </w:tr>
      <w:tr w:rsidR="004A0E21" w:rsidRPr="00072AF7" w14:paraId="484BB291" w14:textId="77777777" w:rsidTr="00DA778E">
        <w:trPr>
          <w:trHeight w:val="360"/>
        </w:trPr>
        <w:tc>
          <w:tcPr>
            <w:tcW w:w="22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81B8100"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KEOPS (S)</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230B26B"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6,8</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1398F69"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3,1</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83F6F22"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289</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49749D6"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113</w:t>
            </w:r>
          </w:p>
        </w:tc>
        <w:tc>
          <w:tcPr>
            <w:tcW w:w="178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AF87275"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4,8</w:t>
            </w:r>
          </w:p>
        </w:tc>
      </w:tr>
      <w:tr w:rsidR="004A0E21" w:rsidRPr="00072AF7" w14:paraId="1326BB15" w14:textId="77777777" w:rsidTr="00DA778E">
        <w:trPr>
          <w:trHeight w:val="300"/>
        </w:trPr>
        <w:tc>
          <w:tcPr>
            <w:tcW w:w="22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B0E4A22"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KOMPETENS (S)</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E3EAB95"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6,9</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5493392"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1,6</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44C239C"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264</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7FEDAA8"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92</w:t>
            </w:r>
          </w:p>
        </w:tc>
        <w:tc>
          <w:tcPr>
            <w:tcW w:w="178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71747B5"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1,5</w:t>
            </w:r>
          </w:p>
        </w:tc>
      </w:tr>
      <w:tr w:rsidR="004A0E21" w:rsidRPr="00072AF7" w14:paraId="4D4EBCD8" w14:textId="77777777" w:rsidTr="00DA778E">
        <w:trPr>
          <w:trHeight w:val="288"/>
        </w:trPr>
        <w:tc>
          <w:tcPr>
            <w:tcW w:w="2220" w:type="dxa"/>
            <w:tcBorders>
              <w:top w:val="single" w:sz="12" w:space="0" w:color="auto"/>
              <w:left w:val="nil"/>
              <w:bottom w:val="nil"/>
              <w:right w:val="nil"/>
            </w:tcBorders>
            <w:shd w:val="clear" w:color="auto" w:fill="auto"/>
            <w:noWrap/>
            <w:vAlign w:val="center"/>
            <w:hideMark/>
          </w:tcPr>
          <w:p w14:paraId="4FE3BD50"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 xml:space="preserve">(1) S = </w:t>
            </w:r>
            <w:proofErr w:type="spellStart"/>
            <w:r w:rsidRPr="00072AF7">
              <w:rPr>
                <w:rFonts w:eastAsia="Times New Roman" w:cs="Calibri"/>
                <w:color w:val="000000"/>
                <w:szCs w:val="22"/>
              </w:rPr>
              <w:t>standaardras</w:t>
            </w:r>
            <w:proofErr w:type="spellEnd"/>
          </w:p>
        </w:tc>
        <w:tc>
          <w:tcPr>
            <w:tcW w:w="1720" w:type="dxa"/>
            <w:tcBorders>
              <w:top w:val="single" w:sz="12" w:space="0" w:color="auto"/>
              <w:left w:val="nil"/>
              <w:bottom w:val="nil"/>
              <w:right w:val="nil"/>
            </w:tcBorders>
            <w:shd w:val="clear" w:color="auto" w:fill="auto"/>
            <w:noWrap/>
            <w:vAlign w:val="bottom"/>
            <w:hideMark/>
          </w:tcPr>
          <w:p w14:paraId="6EE2981A" w14:textId="77777777" w:rsidR="004A0E21" w:rsidRPr="00072AF7" w:rsidRDefault="004A0E21" w:rsidP="004A0E21">
            <w:pPr>
              <w:spacing w:after="0"/>
              <w:rPr>
                <w:rFonts w:eastAsia="Times New Roman" w:cs="Calibri"/>
                <w:color w:val="000000"/>
                <w:szCs w:val="22"/>
              </w:rPr>
            </w:pPr>
          </w:p>
        </w:tc>
        <w:tc>
          <w:tcPr>
            <w:tcW w:w="1680" w:type="dxa"/>
            <w:gridSpan w:val="2"/>
            <w:tcBorders>
              <w:top w:val="single" w:sz="12" w:space="0" w:color="auto"/>
              <w:left w:val="nil"/>
              <w:bottom w:val="nil"/>
              <w:right w:val="nil"/>
            </w:tcBorders>
            <w:shd w:val="clear" w:color="auto" w:fill="auto"/>
            <w:noWrap/>
            <w:vAlign w:val="bottom"/>
            <w:hideMark/>
          </w:tcPr>
          <w:p w14:paraId="05F208D2" w14:textId="77777777" w:rsidR="004A0E21" w:rsidRPr="00072AF7" w:rsidRDefault="004A0E21" w:rsidP="004A0E21">
            <w:pPr>
              <w:spacing w:after="0"/>
              <w:rPr>
                <w:rFonts w:eastAsia="Times New Roman" w:cs="Calibri"/>
                <w:sz w:val="20"/>
              </w:rPr>
            </w:pPr>
          </w:p>
        </w:tc>
        <w:tc>
          <w:tcPr>
            <w:tcW w:w="1520" w:type="dxa"/>
            <w:gridSpan w:val="2"/>
            <w:tcBorders>
              <w:top w:val="single" w:sz="12" w:space="0" w:color="auto"/>
              <w:left w:val="nil"/>
              <w:bottom w:val="nil"/>
              <w:right w:val="nil"/>
            </w:tcBorders>
            <w:shd w:val="clear" w:color="auto" w:fill="auto"/>
            <w:noWrap/>
            <w:vAlign w:val="bottom"/>
            <w:hideMark/>
          </w:tcPr>
          <w:p w14:paraId="31491F01" w14:textId="77777777" w:rsidR="004A0E21" w:rsidRPr="00072AF7" w:rsidRDefault="004A0E21" w:rsidP="004A0E21">
            <w:pPr>
              <w:spacing w:after="0"/>
              <w:rPr>
                <w:rFonts w:eastAsia="Times New Roman" w:cs="Calibri"/>
                <w:sz w:val="20"/>
              </w:rPr>
            </w:pPr>
          </w:p>
        </w:tc>
        <w:tc>
          <w:tcPr>
            <w:tcW w:w="1940" w:type="dxa"/>
            <w:gridSpan w:val="2"/>
            <w:tcBorders>
              <w:top w:val="single" w:sz="12" w:space="0" w:color="auto"/>
              <w:left w:val="nil"/>
              <w:bottom w:val="nil"/>
              <w:right w:val="nil"/>
            </w:tcBorders>
            <w:shd w:val="clear" w:color="auto" w:fill="auto"/>
            <w:noWrap/>
            <w:vAlign w:val="bottom"/>
            <w:hideMark/>
          </w:tcPr>
          <w:p w14:paraId="5D37447A" w14:textId="77777777" w:rsidR="004A0E21" w:rsidRPr="00072AF7" w:rsidRDefault="004A0E21" w:rsidP="004A0E21">
            <w:pPr>
              <w:spacing w:after="0"/>
              <w:rPr>
                <w:rFonts w:eastAsia="Times New Roman" w:cs="Calibri"/>
                <w:sz w:val="20"/>
              </w:rPr>
            </w:pPr>
          </w:p>
        </w:tc>
        <w:tc>
          <w:tcPr>
            <w:tcW w:w="2060" w:type="dxa"/>
            <w:gridSpan w:val="2"/>
            <w:tcBorders>
              <w:top w:val="single" w:sz="12" w:space="0" w:color="auto"/>
              <w:left w:val="nil"/>
              <w:bottom w:val="nil"/>
              <w:right w:val="nil"/>
            </w:tcBorders>
            <w:shd w:val="clear" w:color="auto" w:fill="auto"/>
            <w:noWrap/>
            <w:vAlign w:val="bottom"/>
            <w:hideMark/>
          </w:tcPr>
          <w:p w14:paraId="2C4AD15E" w14:textId="77777777" w:rsidR="004A0E21" w:rsidRPr="00072AF7" w:rsidRDefault="004A0E21" w:rsidP="004A0E21">
            <w:pPr>
              <w:spacing w:after="0"/>
              <w:rPr>
                <w:rFonts w:eastAsia="Times New Roman" w:cs="Calibri"/>
                <w:sz w:val="20"/>
              </w:rPr>
            </w:pPr>
          </w:p>
        </w:tc>
      </w:tr>
      <w:tr w:rsidR="004A0E21" w:rsidRPr="00072AF7" w14:paraId="75C4EA6E" w14:textId="77777777" w:rsidTr="004A0E21">
        <w:trPr>
          <w:trHeight w:val="288"/>
        </w:trPr>
        <w:tc>
          <w:tcPr>
            <w:tcW w:w="3940" w:type="dxa"/>
            <w:gridSpan w:val="2"/>
            <w:tcBorders>
              <w:top w:val="nil"/>
              <w:left w:val="nil"/>
              <w:bottom w:val="nil"/>
              <w:right w:val="nil"/>
            </w:tcBorders>
            <w:shd w:val="clear" w:color="auto" w:fill="auto"/>
            <w:noWrap/>
            <w:vAlign w:val="center"/>
            <w:hideMark/>
          </w:tcPr>
          <w:p w14:paraId="60AF7F10"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(2) dagen later t.o.v. RONALDINIO</w:t>
            </w:r>
          </w:p>
        </w:tc>
        <w:tc>
          <w:tcPr>
            <w:tcW w:w="1680" w:type="dxa"/>
            <w:gridSpan w:val="2"/>
            <w:tcBorders>
              <w:top w:val="nil"/>
              <w:left w:val="nil"/>
              <w:bottom w:val="nil"/>
              <w:right w:val="nil"/>
            </w:tcBorders>
            <w:shd w:val="clear" w:color="auto" w:fill="auto"/>
            <w:noWrap/>
            <w:vAlign w:val="bottom"/>
            <w:hideMark/>
          </w:tcPr>
          <w:p w14:paraId="47AA656C" w14:textId="77777777" w:rsidR="004A0E21" w:rsidRPr="00072AF7" w:rsidRDefault="004A0E21" w:rsidP="004A0E21">
            <w:pPr>
              <w:spacing w:after="0"/>
              <w:rPr>
                <w:rFonts w:eastAsia="Times New Roman" w:cs="Calibri"/>
                <w:color w:val="000000"/>
                <w:szCs w:val="22"/>
              </w:rPr>
            </w:pPr>
          </w:p>
        </w:tc>
        <w:tc>
          <w:tcPr>
            <w:tcW w:w="1520" w:type="dxa"/>
            <w:gridSpan w:val="2"/>
            <w:tcBorders>
              <w:top w:val="nil"/>
              <w:left w:val="nil"/>
              <w:bottom w:val="nil"/>
              <w:right w:val="nil"/>
            </w:tcBorders>
            <w:shd w:val="clear" w:color="auto" w:fill="auto"/>
            <w:noWrap/>
            <w:vAlign w:val="bottom"/>
            <w:hideMark/>
          </w:tcPr>
          <w:p w14:paraId="6F01CD8D" w14:textId="77777777" w:rsidR="004A0E21" w:rsidRPr="00072AF7" w:rsidRDefault="004A0E21" w:rsidP="004A0E21">
            <w:pPr>
              <w:spacing w:after="0"/>
              <w:rPr>
                <w:rFonts w:eastAsia="Times New Roman" w:cs="Calibri"/>
                <w:sz w:val="20"/>
              </w:rPr>
            </w:pPr>
          </w:p>
        </w:tc>
        <w:tc>
          <w:tcPr>
            <w:tcW w:w="1940" w:type="dxa"/>
            <w:gridSpan w:val="2"/>
            <w:tcBorders>
              <w:top w:val="nil"/>
              <w:left w:val="nil"/>
              <w:bottom w:val="nil"/>
              <w:right w:val="nil"/>
            </w:tcBorders>
            <w:shd w:val="clear" w:color="auto" w:fill="auto"/>
            <w:noWrap/>
            <w:vAlign w:val="bottom"/>
            <w:hideMark/>
          </w:tcPr>
          <w:p w14:paraId="33379AF3" w14:textId="77777777" w:rsidR="004A0E21" w:rsidRPr="00072AF7" w:rsidRDefault="004A0E21" w:rsidP="004A0E21">
            <w:pPr>
              <w:spacing w:after="0"/>
              <w:rPr>
                <w:rFonts w:eastAsia="Times New Roman" w:cs="Calibri"/>
                <w:sz w:val="20"/>
              </w:rPr>
            </w:pPr>
          </w:p>
        </w:tc>
        <w:tc>
          <w:tcPr>
            <w:tcW w:w="2060" w:type="dxa"/>
            <w:gridSpan w:val="2"/>
            <w:tcBorders>
              <w:top w:val="nil"/>
              <w:left w:val="nil"/>
              <w:bottom w:val="nil"/>
              <w:right w:val="nil"/>
            </w:tcBorders>
            <w:shd w:val="clear" w:color="auto" w:fill="auto"/>
            <w:noWrap/>
            <w:vAlign w:val="bottom"/>
            <w:hideMark/>
          </w:tcPr>
          <w:p w14:paraId="77403883" w14:textId="77777777" w:rsidR="004A0E21" w:rsidRPr="00072AF7" w:rsidRDefault="004A0E21" w:rsidP="004A0E21">
            <w:pPr>
              <w:spacing w:after="0"/>
              <w:rPr>
                <w:rFonts w:eastAsia="Times New Roman" w:cs="Calibri"/>
                <w:sz w:val="20"/>
              </w:rPr>
            </w:pPr>
          </w:p>
        </w:tc>
      </w:tr>
      <w:tr w:rsidR="004A0E21" w:rsidRPr="00072AF7" w14:paraId="40FF807E" w14:textId="77777777" w:rsidTr="004A0E21">
        <w:trPr>
          <w:trHeight w:val="288"/>
        </w:trPr>
        <w:tc>
          <w:tcPr>
            <w:tcW w:w="11140" w:type="dxa"/>
            <w:gridSpan w:val="10"/>
            <w:tcBorders>
              <w:top w:val="nil"/>
              <w:left w:val="nil"/>
              <w:bottom w:val="nil"/>
              <w:right w:val="nil"/>
            </w:tcBorders>
            <w:shd w:val="clear" w:color="auto" w:fill="auto"/>
            <w:noWrap/>
            <w:vAlign w:val="center"/>
            <w:hideMark/>
          </w:tcPr>
          <w:p w14:paraId="1E626D15"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(3) de standaard van de vroege rassen is het gemiddelde van BENEDICTIO KWS, HAVELIO KWS, KEOPS en KOMPETENS</w:t>
            </w:r>
          </w:p>
        </w:tc>
      </w:tr>
    </w:tbl>
    <w:p w14:paraId="24F12EA7" w14:textId="77777777" w:rsidR="00E66740" w:rsidRPr="00072AF7" w:rsidRDefault="00E66740" w:rsidP="00E66740">
      <w:pPr>
        <w:pStyle w:val="TitelInleiding"/>
        <w:tabs>
          <w:tab w:val="left" w:pos="5919"/>
        </w:tabs>
        <w:rPr>
          <w:rFonts w:cs="Calibri"/>
        </w:rPr>
      </w:pPr>
    </w:p>
    <w:p w14:paraId="53977E14" w14:textId="77777777" w:rsidR="00E66740" w:rsidRPr="00072AF7" w:rsidRDefault="00E66740" w:rsidP="00E66740">
      <w:pPr>
        <w:pStyle w:val="TitelInleiding"/>
        <w:tabs>
          <w:tab w:val="left" w:pos="5919"/>
        </w:tabs>
        <w:rPr>
          <w:rFonts w:cs="Calibri"/>
        </w:rPr>
      </w:pPr>
    </w:p>
    <w:tbl>
      <w:tblPr>
        <w:tblW w:w="11140" w:type="dxa"/>
        <w:tblLayout w:type="fixed"/>
        <w:tblCellMar>
          <w:left w:w="70" w:type="dxa"/>
          <w:right w:w="70" w:type="dxa"/>
        </w:tblCellMar>
        <w:tblLook w:val="04A0" w:firstRow="1" w:lastRow="0" w:firstColumn="1" w:lastColumn="0" w:noHBand="0" w:noVBand="1"/>
      </w:tblPr>
      <w:tblGrid>
        <w:gridCol w:w="2220"/>
        <w:gridCol w:w="1720"/>
        <w:gridCol w:w="64"/>
        <w:gridCol w:w="1616"/>
        <w:gridCol w:w="168"/>
        <w:gridCol w:w="1352"/>
        <w:gridCol w:w="432"/>
        <w:gridCol w:w="1508"/>
        <w:gridCol w:w="276"/>
        <w:gridCol w:w="1784"/>
      </w:tblGrid>
      <w:tr w:rsidR="004A0E21" w:rsidRPr="00072AF7" w14:paraId="494ADA96" w14:textId="77777777" w:rsidTr="004A0E21">
        <w:trPr>
          <w:trHeight w:val="705"/>
        </w:trPr>
        <w:tc>
          <w:tcPr>
            <w:tcW w:w="11140" w:type="dxa"/>
            <w:gridSpan w:val="10"/>
            <w:tcBorders>
              <w:top w:val="nil"/>
              <w:left w:val="nil"/>
              <w:bottom w:val="nil"/>
              <w:right w:val="nil"/>
            </w:tcBorders>
            <w:shd w:val="clear" w:color="auto" w:fill="auto"/>
            <w:vAlign w:val="center"/>
            <w:hideMark/>
          </w:tcPr>
          <w:p w14:paraId="75CCB50E" w14:textId="1BDB44E4" w:rsidR="004A0E21" w:rsidRPr="00072AF7" w:rsidRDefault="004A0E21" w:rsidP="00176A70">
            <w:pPr>
              <w:spacing w:after="0"/>
              <w:rPr>
                <w:rFonts w:eastAsia="Times New Roman" w:cs="Calibri"/>
                <w:color w:val="000000"/>
                <w:szCs w:val="22"/>
              </w:rPr>
            </w:pPr>
            <w:r w:rsidRPr="00072AF7">
              <w:rPr>
                <w:rFonts w:eastAsia="Times New Roman" w:cs="Calibri"/>
                <w:color w:val="000000"/>
                <w:szCs w:val="22"/>
              </w:rPr>
              <w:lastRenderedPageBreak/>
              <w:t xml:space="preserve">Tabel 2: Algemene kenmerken van de late kuilmaïsrassen nieuw-toegelaten tot de </w:t>
            </w:r>
            <w:r w:rsidR="00176A70" w:rsidRPr="00072AF7">
              <w:rPr>
                <w:rFonts w:eastAsia="Times New Roman" w:cs="Calibri"/>
                <w:color w:val="000000"/>
                <w:szCs w:val="22"/>
              </w:rPr>
              <w:t xml:space="preserve">rassenlijst </w:t>
            </w:r>
            <w:r w:rsidRPr="00072AF7">
              <w:rPr>
                <w:rFonts w:eastAsia="Times New Roman" w:cs="Calibri"/>
                <w:color w:val="000000"/>
                <w:szCs w:val="22"/>
              </w:rPr>
              <w:t>in vergelijking met de beste 4 standaardrassen, op basis van de proeven in 2019, 2020 en 2021.</w:t>
            </w:r>
          </w:p>
        </w:tc>
      </w:tr>
      <w:tr w:rsidR="004A0E21" w:rsidRPr="00072AF7" w14:paraId="1CC45F54" w14:textId="77777777" w:rsidTr="004A0E21">
        <w:trPr>
          <w:trHeight w:val="300"/>
        </w:trPr>
        <w:tc>
          <w:tcPr>
            <w:tcW w:w="2220" w:type="dxa"/>
            <w:tcBorders>
              <w:top w:val="nil"/>
              <w:left w:val="nil"/>
              <w:bottom w:val="nil"/>
              <w:right w:val="nil"/>
            </w:tcBorders>
            <w:shd w:val="clear" w:color="auto" w:fill="auto"/>
            <w:noWrap/>
            <w:vAlign w:val="bottom"/>
            <w:hideMark/>
          </w:tcPr>
          <w:p w14:paraId="57B09A1C" w14:textId="77777777" w:rsidR="004A0E21" w:rsidRPr="00072AF7" w:rsidRDefault="004A0E21" w:rsidP="004A0E21">
            <w:pPr>
              <w:spacing w:after="0"/>
              <w:rPr>
                <w:rFonts w:eastAsia="Times New Roman" w:cs="Calibri"/>
                <w:color w:val="000000"/>
                <w:szCs w:val="22"/>
              </w:rPr>
            </w:pPr>
          </w:p>
        </w:tc>
        <w:tc>
          <w:tcPr>
            <w:tcW w:w="1720" w:type="dxa"/>
            <w:tcBorders>
              <w:top w:val="nil"/>
              <w:left w:val="nil"/>
              <w:bottom w:val="nil"/>
              <w:right w:val="nil"/>
            </w:tcBorders>
            <w:shd w:val="clear" w:color="auto" w:fill="auto"/>
            <w:noWrap/>
            <w:vAlign w:val="bottom"/>
            <w:hideMark/>
          </w:tcPr>
          <w:p w14:paraId="2D151A69" w14:textId="77777777" w:rsidR="004A0E21" w:rsidRPr="00072AF7" w:rsidRDefault="004A0E21" w:rsidP="004A0E21">
            <w:pPr>
              <w:spacing w:after="0"/>
              <w:rPr>
                <w:rFonts w:eastAsia="Times New Roman" w:cs="Calibri"/>
                <w:sz w:val="20"/>
              </w:rPr>
            </w:pPr>
          </w:p>
        </w:tc>
        <w:tc>
          <w:tcPr>
            <w:tcW w:w="1680" w:type="dxa"/>
            <w:gridSpan w:val="2"/>
            <w:tcBorders>
              <w:top w:val="nil"/>
              <w:left w:val="nil"/>
              <w:bottom w:val="nil"/>
              <w:right w:val="nil"/>
            </w:tcBorders>
            <w:shd w:val="clear" w:color="auto" w:fill="auto"/>
            <w:noWrap/>
            <w:vAlign w:val="bottom"/>
            <w:hideMark/>
          </w:tcPr>
          <w:p w14:paraId="1DA2F9C0" w14:textId="77777777" w:rsidR="004A0E21" w:rsidRPr="00072AF7" w:rsidRDefault="004A0E21" w:rsidP="004A0E21">
            <w:pPr>
              <w:spacing w:after="0"/>
              <w:rPr>
                <w:rFonts w:eastAsia="Times New Roman" w:cs="Calibri"/>
                <w:sz w:val="20"/>
              </w:rPr>
            </w:pPr>
          </w:p>
        </w:tc>
        <w:tc>
          <w:tcPr>
            <w:tcW w:w="1520" w:type="dxa"/>
            <w:gridSpan w:val="2"/>
            <w:tcBorders>
              <w:top w:val="nil"/>
              <w:left w:val="nil"/>
              <w:bottom w:val="nil"/>
              <w:right w:val="nil"/>
            </w:tcBorders>
            <w:shd w:val="clear" w:color="auto" w:fill="auto"/>
            <w:noWrap/>
            <w:vAlign w:val="bottom"/>
            <w:hideMark/>
          </w:tcPr>
          <w:p w14:paraId="1053F8CB" w14:textId="77777777" w:rsidR="004A0E21" w:rsidRPr="00072AF7" w:rsidRDefault="004A0E21" w:rsidP="004A0E21">
            <w:pPr>
              <w:spacing w:after="0"/>
              <w:rPr>
                <w:rFonts w:eastAsia="Times New Roman" w:cs="Calibri"/>
                <w:sz w:val="20"/>
              </w:rPr>
            </w:pPr>
          </w:p>
        </w:tc>
        <w:tc>
          <w:tcPr>
            <w:tcW w:w="1940" w:type="dxa"/>
            <w:gridSpan w:val="2"/>
            <w:tcBorders>
              <w:top w:val="nil"/>
              <w:left w:val="nil"/>
              <w:bottom w:val="nil"/>
              <w:right w:val="nil"/>
            </w:tcBorders>
            <w:shd w:val="clear" w:color="auto" w:fill="auto"/>
            <w:noWrap/>
            <w:vAlign w:val="bottom"/>
            <w:hideMark/>
          </w:tcPr>
          <w:p w14:paraId="007C4683" w14:textId="77777777" w:rsidR="004A0E21" w:rsidRPr="00072AF7" w:rsidRDefault="004A0E21" w:rsidP="004A0E21">
            <w:pPr>
              <w:spacing w:after="0"/>
              <w:rPr>
                <w:rFonts w:eastAsia="Times New Roman" w:cs="Calibri"/>
                <w:sz w:val="20"/>
              </w:rPr>
            </w:pPr>
          </w:p>
        </w:tc>
        <w:tc>
          <w:tcPr>
            <w:tcW w:w="2060" w:type="dxa"/>
            <w:gridSpan w:val="2"/>
            <w:tcBorders>
              <w:top w:val="nil"/>
              <w:left w:val="nil"/>
              <w:bottom w:val="nil"/>
              <w:right w:val="nil"/>
            </w:tcBorders>
            <w:shd w:val="clear" w:color="auto" w:fill="auto"/>
            <w:noWrap/>
            <w:vAlign w:val="bottom"/>
            <w:hideMark/>
          </w:tcPr>
          <w:p w14:paraId="3AA9BCFF" w14:textId="77777777" w:rsidR="004A0E21" w:rsidRPr="00072AF7" w:rsidRDefault="004A0E21" w:rsidP="004A0E21">
            <w:pPr>
              <w:spacing w:after="0"/>
              <w:rPr>
                <w:rFonts w:eastAsia="Times New Roman" w:cs="Calibri"/>
                <w:sz w:val="20"/>
              </w:rPr>
            </w:pPr>
          </w:p>
        </w:tc>
      </w:tr>
      <w:tr w:rsidR="004A0E21" w:rsidRPr="00072AF7" w14:paraId="494FEC20" w14:textId="77777777" w:rsidTr="004A0E21">
        <w:trPr>
          <w:trHeight w:val="918"/>
        </w:trPr>
        <w:tc>
          <w:tcPr>
            <w:tcW w:w="2220" w:type="dxa"/>
            <w:tcBorders>
              <w:top w:val="single" w:sz="8" w:space="0" w:color="auto"/>
              <w:left w:val="single" w:sz="8" w:space="0" w:color="auto"/>
              <w:bottom w:val="nil"/>
              <w:right w:val="single" w:sz="8" w:space="0" w:color="auto"/>
            </w:tcBorders>
            <w:shd w:val="clear" w:color="000000" w:fill="494529"/>
            <w:vAlign w:val="center"/>
            <w:hideMark/>
          </w:tcPr>
          <w:p w14:paraId="3489CC8B" w14:textId="77777777" w:rsidR="004A0E21" w:rsidRPr="00072AF7" w:rsidRDefault="004A0E21" w:rsidP="004A0E21">
            <w:pPr>
              <w:spacing w:after="0"/>
              <w:rPr>
                <w:rFonts w:eastAsia="Times New Roman" w:cs="Calibri"/>
                <w:color w:val="FFFFFF"/>
                <w:szCs w:val="22"/>
              </w:rPr>
            </w:pPr>
            <w:r w:rsidRPr="00072AF7">
              <w:rPr>
                <w:rFonts w:eastAsia="Times New Roman" w:cs="Calibri"/>
                <w:color w:val="FFFFFF"/>
                <w:szCs w:val="22"/>
              </w:rPr>
              <w:t>Rassen</w:t>
            </w:r>
          </w:p>
        </w:tc>
        <w:tc>
          <w:tcPr>
            <w:tcW w:w="1784" w:type="dxa"/>
            <w:gridSpan w:val="2"/>
            <w:tcBorders>
              <w:top w:val="single" w:sz="8" w:space="0" w:color="auto"/>
              <w:left w:val="nil"/>
              <w:bottom w:val="nil"/>
              <w:right w:val="nil"/>
            </w:tcBorders>
            <w:shd w:val="clear" w:color="000000" w:fill="494529"/>
            <w:vAlign w:val="center"/>
            <w:hideMark/>
          </w:tcPr>
          <w:p w14:paraId="2578BEB9"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 xml:space="preserve">Jeugdgroei </w:t>
            </w:r>
          </w:p>
        </w:tc>
        <w:tc>
          <w:tcPr>
            <w:tcW w:w="1784" w:type="dxa"/>
            <w:gridSpan w:val="2"/>
            <w:tcBorders>
              <w:top w:val="single" w:sz="8" w:space="0" w:color="auto"/>
              <w:left w:val="single" w:sz="8" w:space="0" w:color="auto"/>
              <w:bottom w:val="nil"/>
              <w:right w:val="nil"/>
            </w:tcBorders>
            <w:shd w:val="clear" w:color="000000" w:fill="494529"/>
            <w:vAlign w:val="center"/>
            <w:hideMark/>
          </w:tcPr>
          <w:p w14:paraId="24398AF6"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Bloei van de kolven (# dagen)</w:t>
            </w:r>
          </w:p>
        </w:tc>
        <w:tc>
          <w:tcPr>
            <w:tcW w:w="1784" w:type="dxa"/>
            <w:gridSpan w:val="2"/>
            <w:tcBorders>
              <w:top w:val="single" w:sz="8" w:space="0" w:color="auto"/>
              <w:left w:val="single" w:sz="8" w:space="0" w:color="auto"/>
              <w:bottom w:val="nil"/>
              <w:right w:val="nil"/>
            </w:tcBorders>
            <w:shd w:val="clear" w:color="000000" w:fill="494529"/>
            <w:vAlign w:val="center"/>
            <w:hideMark/>
          </w:tcPr>
          <w:p w14:paraId="4E94CB58"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 xml:space="preserve">Lengte van de planten </w:t>
            </w:r>
          </w:p>
        </w:tc>
        <w:tc>
          <w:tcPr>
            <w:tcW w:w="1784" w:type="dxa"/>
            <w:gridSpan w:val="2"/>
            <w:tcBorders>
              <w:top w:val="single" w:sz="8" w:space="0" w:color="auto"/>
              <w:left w:val="single" w:sz="8" w:space="0" w:color="auto"/>
              <w:bottom w:val="nil"/>
              <w:right w:val="nil"/>
            </w:tcBorders>
            <w:shd w:val="clear" w:color="000000" w:fill="494529"/>
            <w:vAlign w:val="center"/>
            <w:hideMark/>
          </w:tcPr>
          <w:p w14:paraId="3D49CFDA"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 xml:space="preserve">Gemiddelde hoogte van de kolfaanzetting </w:t>
            </w:r>
          </w:p>
        </w:tc>
        <w:tc>
          <w:tcPr>
            <w:tcW w:w="1784" w:type="dxa"/>
            <w:tcBorders>
              <w:top w:val="single" w:sz="8" w:space="0" w:color="auto"/>
              <w:left w:val="single" w:sz="8" w:space="0" w:color="auto"/>
              <w:bottom w:val="nil"/>
              <w:right w:val="single" w:sz="8" w:space="0" w:color="auto"/>
            </w:tcBorders>
            <w:shd w:val="clear" w:color="000000" w:fill="494529"/>
            <w:vAlign w:val="center"/>
            <w:hideMark/>
          </w:tcPr>
          <w:p w14:paraId="53B7B2B7" w14:textId="77777777" w:rsidR="004A0E21" w:rsidRPr="00072AF7" w:rsidRDefault="004A0E21" w:rsidP="004A0E21">
            <w:pPr>
              <w:spacing w:after="0"/>
              <w:jc w:val="center"/>
              <w:rPr>
                <w:rFonts w:eastAsia="Times New Roman" w:cs="Calibri"/>
                <w:color w:val="FFFFFF"/>
                <w:sz w:val="20"/>
              </w:rPr>
            </w:pPr>
            <w:r w:rsidRPr="00072AF7">
              <w:rPr>
                <w:rFonts w:eastAsia="Times New Roman" w:cs="Calibri"/>
                <w:color w:val="FFFFFF"/>
                <w:sz w:val="20"/>
              </w:rPr>
              <w:t>Legergevoeligheid</w:t>
            </w:r>
            <w:r w:rsidRPr="00072AF7">
              <w:rPr>
                <w:rFonts w:eastAsia="Times New Roman" w:cs="Calibri"/>
                <w:color w:val="FFFFFF"/>
                <w:szCs w:val="22"/>
              </w:rPr>
              <w:t xml:space="preserve"> (% gelegerde planten</w:t>
            </w:r>
            <w:r w:rsidRPr="00072AF7">
              <w:rPr>
                <w:rFonts w:eastAsia="Times New Roman" w:cs="Calibri"/>
                <w:color w:val="FFFFFF"/>
                <w:sz w:val="20"/>
              </w:rPr>
              <w:t>)</w:t>
            </w:r>
          </w:p>
        </w:tc>
      </w:tr>
      <w:tr w:rsidR="004A0E21" w:rsidRPr="00072AF7" w14:paraId="5680C854" w14:textId="77777777" w:rsidTr="004A0E21">
        <w:trPr>
          <w:trHeight w:val="300"/>
        </w:trPr>
        <w:tc>
          <w:tcPr>
            <w:tcW w:w="2220" w:type="dxa"/>
            <w:tcBorders>
              <w:top w:val="nil"/>
              <w:left w:val="single" w:sz="8" w:space="0" w:color="auto"/>
              <w:bottom w:val="single" w:sz="8" w:space="0" w:color="auto"/>
              <w:right w:val="nil"/>
            </w:tcBorders>
            <w:shd w:val="clear" w:color="000000" w:fill="494529"/>
            <w:noWrap/>
            <w:vAlign w:val="center"/>
            <w:hideMark/>
          </w:tcPr>
          <w:p w14:paraId="1A2252B5" w14:textId="77777777" w:rsidR="004A0E21" w:rsidRPr="00072AF7" w:rsidRDefault="004A0E21" w:rsidP="004A0E21">
            <w:pPr>
              <w:spacing w:after="0"/>
              <w:rPr>
                <w:rFonts w:eastAsia="Times New Roman" w:cs="Calibri"/>
                <w:color w:val="FFFFFF"/>
                <w:szCs w:val="22"/>
              </w:rPr>
            </w:pPr>
            <w:r w:rsidRPr="00072AF7">
              <w:rPr>
                <w:rFonts w:eastAsia="Times New Roman" w:cs="Calibri"/>
                <w:color w:val="FFFFFF"/>
                <w:szCs w:val="22"/>
              </w:rPr>
              <w:t>(1)</w:t>
            </w:r>
          </w:p>
        </w:tc>
        <w:tc>
          <w:tcPr>
            <w:tcW w:w="1784" w:type="dxa"/>
            <w:gridSpan w:val="2"/>
            <w:tcBorders>
              <w:top w:val="single" w:sz="8" w:space="0" w:color="auto"/>
              <w:left w:val="single" w:sz="8" w:space="0" w:color="auto"/>
              <w:bottom w:val="single" w:sz="8" w:space="0" w:color="auto"/>
              <w:right w:val="single" w:sz="8" w:space="0" w:color="auto"/>
            </w:tcBorders>
            <w:shd w:val="clear" w:color="000000" w:fill="494529"/>
            <w:noWrap/>
            <w:vAlign w:val="center"/>
            <w:hideMark/>
          </w:tcPr>
          <w:p w14:paraId="31CB9D61"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(1-9)</w:t>
            </w:r>
          </w:p>
        </w:tc>
        <w:tc>
          <w:tcPr>
            <w:tcW w:w="1784" w:type="dxa"/>
            <w:gridSpan w:val="2"/>
            <w:tcBorders>
              <w:top w:val="single" w:sz="8" w:space="0" w:color="auto"/>
              <w:left w:val="nil"/>
              <w:bottom w:val="single" w:sz="8" w:space="0" w:color="auto"/>
              <w:right w:val="single" w:sz="8" w:space="0" w:color="auto"/>
            </w:tcBorders>
            <w:shd w:val="clear" w:color="000000" w:fill="494529"/>
            <w:noWrap/>
            <w:vAlign w:val="center"/>
            <w:hideMark/>
          </w:tcPr>
          <w:p w14:paraId="6B6171D8"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(2)</w:t>
            </w:r>
          </w:p>
        </w:tc>
        <w:tc>
          <w:tcPr>
            <w:tcW w:w="1784" w:type="dxa"/>
            <w:gridSpan w:val="2"/>
            <w:tcBorders>
              <w:top w:val="single" w:sz="8" w:space="0" w:color="auto"/>
              <w:left w:val="nil"/>
              <w:bottom w:val="single" w:sz="8" w:space="0" w:color="auto"/>
              <w:right w:val="single" w:sz="8" w:space="0" w:color="auto"/>
            </w:tcBorders>
            <w:shd w:val="clear" w:color="000000" w:fill="494529"/>
            <w:noWrap/>
            <w:vAlign w:val="center"/>
            <w:hideMark/>
          </w:tcPr>
          <w:p w14:paraId="145962FB"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(cm)</w:t>
            </w:r>
          </w:p>
        </w:tc>
        <w:tc>
          <w:tcPr>
            <w:tcW w:w="1784" w:type="dxa"/>
            <w:gridSpan w:val="2"/>
            <w:tcBorders>
              <w:top w:val="single" w:sz="8" w:space="0" w:color="auto"/>
              <w:left w:val="nil"/>
              <w:bottom w:val="single" w:sz="8" w:space="0" w:color="auto"/>
              <w:right w:val="single" w:sz="8" w:space="0" w:color="auto"/>
            </w:tcBorders>
            <w:shd w:val="clear" w:color="000000" w:fill="494529"/>
            <w:vAlign w:val="center"/>
            <w:hideMark/>
          </w:tcPr>
          <w:p w14:paraId="4437063C"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(cm)</w:t>
            </w:r>
          </w:p>
        </w:tc>
        <w:tc>
          <w:tcPr>
            <w:tcW w:w="1784" w:type="dxa"/>
            <w:tcBorders>
              <w:top w:val="single" w:sz="8" w:space="0" w:color="auto"/>
              <w:left w:val="nil"/>
              <w:bottom w:val="single" w:sz="8" w:space="0" w:color="auto"/>
              <w:right w:val="single" w:sz="8" w:space="0" w:color="auto"/>
            </w:tcBorders>
            <w:shd w:val="clear" w:color="000000" w:fill="494529"/>
            <w:vAlign w:val="center"/>
            <w:hideMark/>
          </w:tcPr>
          <w:p w14:paraId="0DF6F77A"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w:t>
            </w:r>
          </w:p>
        </w:tc>
      </w:tr>
      <w:tr w:rsidR="004A0E21" w:rsidRPr="00072AF7" w14:paraId="5FDA904B" w14:textId="77777777" w:rsidTr="00DA778E">
        <w:trPr>
          <w:trHeight w:val="360"/>
        </w:trPr>
        <w:tc>
          <w:tcPr>
            <w:tcW w:w="2220" w:type="dxa"/>
            <w:tcBorders>
              <w:top w:val="nil"/>
              <w:left w:val="single" w:sz="8" w:space="0" w:color="auto"/>
              <w:bottom w:val="single" w:sz="12" w:space="0" w:color="auto"/>
              <w:right w:val="single" w:sz="8" w:space="0" w:color="auto"/>
            </w:tcBorders>
            <w:shd w:val="clear" w:color="000000" w:fill="D9D9D9"/>
            <w:noWrap/>
            <w:vAlign w:val="center"/>
            <w:hideMark/>
          </w:tcPr>
          <w:p w14:paraId="25922385"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Late rassen</w:t>
            </w:r>
          </w:p>
        </w:tc>
        <w:tc>
          <w:tcPr>
            <w:tcW w:w="1784" w:type="dxa"/>
            <w:gridSpan w:val="2"/>
            <w:tcBorders>
              <w:top w:val="nil"/>
              <w:left w:val="nil"/>
              <w:bottom w:val="single" w:sz="12" w:space="0" w:color="auto"/>
              <w:right w:val="single" w:sz="8" w:space="0" w:color="auto"/>
            </w:tcBorders>
            <w:shd w:val="clear" w:color="000000" w:fill="D9D9D9"/>
            <w:noWrap/>
            <w:vAlign w:val="center"/>
            <w:hideMark/>
          </w:tcPr>
          <w:p w14:paraId="72697975"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 </w:t>
            </w:r>
          </w:p>
        </w:tc>
        <w:tc>
          <w:tcPr>
            <w:tcW w:w="1784" w:type="dxa"/>
            <w:gridSpan w:val="2"/>
            <w:tcBorders>
              <w:top w:val="nil"/>
              <w:left w:val="nil"/>
              <w:bottom w:val="single" w:sz="12" w:space="0" w:color="auto"/>
              <w:right w:val="single" w:sz="8" w:space="0" w:color="auto"/>
            </w:tcBorders>
            <w:shd w:val="clear" w:color="000000" w:fill="D9D9D9"/>
            <w:noWrap/>
            <w:vAlign w:val="center"/>
            <w:hideMark/>
          </w:tcPr>
          <w:p w14:paraId="53657D08"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 </w:t>
            </w:r>
          </w:p>
        </w:tc>
        <w:tc>
          <w:tcPr>
            <w:tcW w:w="1784" w:type="dxa"/>
            <w:gridSpan w:val="2"/>
            <w:tcBorders>
              <w:top w:val="nil"/>
              <w:left w:val="nil"/>
              <w:bottom w:val="single" w:sz="12" w:space="0" w:color="auto"/>
              <w:right w:val="single" w:sz="8" w:space="0" w:color="auto"/>
            </w:tcBorders>
            <w:shd w:val="clear" w:color="000000" w:fill="D9D9D9"/>
            <w:noWrap/>
            <w:vAlign w:val="center"/>
            <w:hideMark/>
          </w:tcPr>
          <w:p w14:paraId="777A7BBD"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 </w:t>
            </w:r>
          </w:p>
        </w:tc>
        <w:tc>
          <w:tcPr>
            <w:tcW w:w="1784" w:type="dxa"/>
            <w:gridSpan w:val="2"/>
            <w:tcBorders>
              <w:top w:val="nil"/>
              <w:left w:val="nil"/>
              <w:bottom w:val="single" w:sz="12" w:space="0" w:color="auto"/>
              <w:right w:val="single" w:sz="8" w:space="0" w:color="auto"/>
            </w:tcBorders>
            <w:shd w:val="clear" w:color="000000" w:fill="D9D9D9"/>
            <w:noWrap/>
            <w:vAlign w:val="center"/>
            <w:hideMark/>
          </w:tcPr>
          <w:p w14:paraId="30E9E7B7"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 </w:t>
            </w:r>
          </w:p>
        </w:tc>
        <w:tc>
          <w:tcPr>
            <w:tcW w:w="1784" w:type="dxa"/>
            <w:tcBorders>
              <w:top w:val="nil"/>
              <w:left w:val="nil"/>
              <w:bottom w:val="single" w:sz="12" w:space="0" w:color="auto"/>
              <w:right w:val="single" w:sz="8" w:space="0" w:color="auto"/>
            </w:tcBorders>
            <w:shd w:val="clear" w:color="000000" w:fill="D9D9D9"/>
            <w:noWrap/>
            <w:vAlign w:val="center"/>
            <w:hideMark/>
          </w:tcPr>
          <w:p w14:paraId="186B1A3F"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 3 centra</w:t>
            </w:r>
          </w:p>
        </w:tc>
      </w:tr>
      <w:tr w:rsidR="004A0E21" w:rsidRPr="00072AF7" w14:paraId="7ED25F21" w14:textId="77777777" w:rsidTr="00DA778E">
        <w:trPr>
          <w:trHeight w:val="360"/>
        </w:trPr>
        <w:tc>
          <w:tcPr>
            <w:tcW w:w="22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EDE69EE" w14:textId="77777777" w:rsidR="004A0E21" w:rsidRPr="00072AF7" w:rsidRDefault="004A0E21" w:rsidP="004A0E21">
            <w:pPr>
              <w:spacing w:after="0"/>
              <w:rPr>
                <w:rFonts w:eastAsia="Times New Roman" w:cs="Calibri"/>
                <w:b/>
                <w:bCs/>
                <w:color w:val="000000"/>
                <w:szCs w:val="22"/>
              </w:rPr>
            </w:pPr>
            <w:r w:rsidRPr="00072AF7">
              <w:rPr>
                <w:rFonts w:eastAsia="Times New Roman" w:cs="Calibri"/>
                <w:b/>
                <w:bCs/>
                <w:color w:val="000000"/>
                <w:szCs w:val="22"/>
              </w:rPr>
              <w:t>LG 31.224</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592C3C1"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7,5</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A6C72FE"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4,9</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D8456BC"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296</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90049AF"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113</w:t>
            </w:r>
          </w:p>
        </w:tc>
        <w:tc>
          <w:tcPr>
            <w:tcW w:w="178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B177AE4"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7,0</w:t>
            </w:r>
          </w:p>
        </w:tc>
      </w:tr>
      <w:tr w:rsidR="004A0E21" w:rsidRPr="00072AF7" w14:paraId="4CC1A5A6" w14:textId="77777777" w:rsidTr="00DA778E">
        <w:trPr>
          <w:trHeight w:val="360"/>
        </w:trPr>
        <w:tc>
          <w:tcPr>
            <w:tcW w:w="22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798812D" w14:textId="77777777" w:rsidR="004A0E21" w:rsidRPr="00072AF7" w:rsidRDefault="004A0E21" w:rsidP="004A0E21">
            <w:pPr>
              <w:spacing w:after="0"/>
              <w:rPr>
                <w:rFonts w:eastAsia="Times New Roman" w:cs="Calibri"/>
                <w:b/>
                <w:bCs/>
                <w:color w:val="000000"/>
                <w:szCs w:val="22"/>
              </w:rPr>
            </w:pPr>
            <w:r w:rsidRPr="00072AF7">
              <w:rPr>
                <w:rFonts w:eastAsia="Times New Roman" w:cs="Calibri"/>
                <w:b/>
                <w:bCs/>
                <w:color w:val="000000"/>
                <w:szCs w:val="22"/>
              </w:rPr>
              <w:t>LIKOER</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0A095DB"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8,3</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BA1CBBA"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6,7</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91157E4"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279</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9659DF3"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109</w:t>
            </w:r>
          </w:p>
        </w:tc>
        <w:tc>
          <w:tcPr>
            <w:tcW w:w="178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A6917C5"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10,5</w:t>
            </w:r>
          </w:p>
        </w:tc>
      </w:tr>
      <w:tr w:rsidR="004A0E21" w:rsidRPr="00072AF7" w14:paraId="1264743E" w14:textId="77777777" w:rsidTr="00DA778E">
        <w:trPr>
          <w:trHeight w:val="360"/>
        </w:trPr>
        <w:tc>
          <w:tcPr>
            <w:tcW w:w="22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BFCBD47" w14:textId="77777777" w:rsidR="004A0E21" w:rsidRPr="00072AF7" w:rsidRDefault="004A0E21" w:rsidP="004A0E21">
            <w:pPr>
              <w:spacing w:after="0"/>
              <w:rPr>
                <w:rFonts w:eastAsia="Times New Roman" w:cs="Calibri"/>
                <w:b/>
                <w:bCs/>
                <w:color w:val="000000"/>
                <w:szCs w:val="22"/>
              </w:rPr>
            </w:pPr>
            <w:r w:rsidRPr="00072AF7">
              <w:rPr>
                <w:rFonts w:eastAsia="Times New Roman" w:cs="Calibri"/>
                <w:b/>
                <w:bCs/>
                <w:color w:val="000000"/>
                <w:szCs w:val="22"/>
              </w:rPr>
              <w:t>ES DISCOVER</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9F61CD0"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7,5</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1BC5778"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3,6</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1744C64"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311</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5A38233"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116</w:t>
            </w:r>
          </w:p>
        </w:tc>
        <w:tc>
          <w:tcPr>
            <w:tcW w:w="178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CC6D19F"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7,1</w:t>
            </w:r>
          </w:p>
        </w:tc>
      </w:tr>
      <w:tr w:rsidR="004A0E21" w:rsidRPr="00072AF7" w14:paraId="3F924927" w14:textId="77777777" w:rsidTr="00DA778E">
        <w:trPr>
          <w:trHeight w:val="360"/>
        </w:trPr>
        <w:tc>
          <w:tcPr>
            <w:tcW w:w="2220"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32CC19D5"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standaard (3)</w:t>
            </w:r>
          </w:p>
        </w:tc>
        <w:tc>
          <w:tcPr>
            <w:tcW w:w="1784" w:type="dxa"/>
            <w:gridSpan w:val="2"/>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5B07D9C4"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7,6</w:t>
            </w:r>
          </w:p>
        </w:tc>
        <w:tc>
          <w:tcPr>
            <w:tcW w:w="1784" w:type="dxa"/>
            <w:gridSpan w:val="2"/>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573A28CA"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3,4</w:t>
            </w:r>
          </w:p>
        </w:tc>
        <w:tc>
          <w:tcPr>
            <w:tcW w:w="1784" w:type="dxa"/>
            <w:gridSpan w:val="2"/>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6D3BBF7F"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274</w:t>
            </w:r>
          </w:p>
        </w:tc>
        <w:tc>
          <w:tcPr>
            <w:tcW w:w="1784" w:type="dxa"/>
            <w:gridSpan w:val="2"/>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282E5D7B"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104</w:t>
            </w:r>
          </w:p>
        </w:tc>
        <w:tc>
          <w:tcPr>
            <w:tcW w:w="1784"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15C4F25B"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4,7</w:t>
            </w:r>
          </w:p>
        </w:tc>
      </w:tr>
      <w:tr w:rsidR="004A0E21" w:rsidRPr="00072AF7" w14:paraId="7CF14194" w14:textId="77777777" w:rsidTr="00DA778E">
        <w:trPr>
          <w:trHeight w:val="360"/>
        </w:trPr>
        <w:tc>
          <w:tcPr>
            <w:tcW w:w="22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A0D2A91"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LG 31.235 (S)</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626EEDF"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7,8</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EA68D97"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4,6</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692DCFC"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274</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B345E3A"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98</w:t>
            </w:r>
          </w:p>
        </w:tc>
        <w:tc>
          <w:tcPr>
            <w:tcW w:w="178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30FB721"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3,5</w:t>
            </w:r>
          </w:p>
        </w:tc>
      </w:tr>
      <w:tr w:rsidR="004A0E21" w:rsidRPr="00072AF7" w14:paraId="664D202D" w14:textId="77777777" w:rsidTr="00DA778E">
        <w:trPr>
          <w:trHeight w:val="360"/>
        </w:trPr>
        <w:tc>
          <w:tcPr>
            <w:tcW w:w="22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E6DCDBD"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RONALDINIO (S)</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57AB8FB"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7,4</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0174F8C"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0,0</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95389F3"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270</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4DFEBD1"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97</w:t>
            </w:r>
          </w:p>
        </w:tc>
        <w:tc>
          <w:tcPr>
            <w:tcW w:w="178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D66A822"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0,8</w:t>
            </w:r>
          </w:p>
        </w:tc>
      </w:tr>
      <w:tr w:rsidR="004A0E21" w:rsidRPr="00072AF7" w14:paraId="4D9BC72E" w14:textId="77777777" w:rsidTr="00DA778E">
        <w:trPr>
          <w:trHeight w:val="360"/>
        </w:trPr>
        <w:tc>
          <w:tcPr>
            <w:tcW w:w="22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7D85A0E"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SY FANATIC (S)</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203A0A8"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7,2</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0371124"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5,7</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B997031"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279</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871D7AE"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115</w:t>
            </w:r>
          </w:p>
        </w:tc>
        <w:tc>
          <w:tcPr>
            <w:tcW w:w="178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26BD374"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7,0</w:t>
            </w:r>
          </w:p>
        </w:tc>
      </w:tr>
      <w:tr w:rsidR="004A0E21" w:rsidRPr="00072AF7" w14:paraId="48D23522" w14:textId="77777777" w:rsidTr="00DA778E">
        <w:trPr>
          <w:trHeight w:val="360"/>
        </w:trPr>
        <w:tc>
          <w:tcPr>
            <w:tcW w:w="22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C3518D5"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SY MADRAS (S)</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C069D83"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8,2</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4D5876D"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3,4</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EB93C75"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272</w:t>
            </w:r>
          </w:p>
        </w:tc>
        <w:tc>
          <w:tcPr>
            <w:tcW w:w="178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35148DF"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109</w:t>
            </w:r>
          </w:p>
        </w:tc>
        <w:tc>
          <w:tcPr>
            <w:tcW w:w="178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06549F0"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7,3</w:t>
            </w:r>
          </w:p>
        </w:tc>
      </w:tr>
      <w:tr w:rsidR="004A0E21" w:rsidRPr="00072AF7" w14:paraId="7310E9A4" w14:textId="77777777" w:rsidTr="00DA778E">
        <w:trPr>
          <w:trHeight w:val="360"/>
        </w:trPr>
        <w:tc>
          <w:tcPr>
            <w:tcW w:w="2220" w:type="dxa"/>
            <w:tcBorders>
              <w:top w:val="single" w:sz="12" w:space="0" w:color="auto"/>
              <w:left w:val="nil"/>
              <w:bottom w:val="nil"/>
              <w:right w:val="nil"/>
            </w:tcBorders>
            <w:shd w:val="clear" w:color="auto" w:fill="auto"/>
            <w:noWrap/>
            <w:vAlign w:val="center"/>
            <w:hideMark/>
          </w:tcPr>
          <w:p w14:paraId="434D34FE"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 xml:space="preserve">(1) S = </w:t>
            </w:r>
            <w:proofErr w:type="spellStart"/>
            <w:r w:rsidRPr="00072AF7">
              <w:rPr>
                <w:rFonts w:eastAsia="Times New Roman" w:cs="Calibri"/>
                <w:color w:val="000000"/>
                <w:szCs w:val="22"/>
              </w:rPr>
              <w:t>standaardras</w:t>
            </w:r>
            <w:proofErr w:type="spellEnd"/>
          </w:p>
        </w:tc>
        <w:tc>
          <w:tcPr>
            <w:tcW w:w="1720" w:type="dxa"/>
            <w:tcBorders>
              <w:top w:val="single" w:sz="12" w:space="0" w:color="auto"/>
              <w:left w:val="nil"/>
              <w:bottom w:val="nil"/>
              <w:right w:val="nil"/>
            </w:tcBorders>
            <w:shd w:val="clear" w:color="auto" w:fill="auto"/>
            <w:noWrap/>
            <w:vAlign w:val="bottom"/>
            <w:hideMark/>
          </w:tcPr>
          <w:p w14:paraId="03F6BBC2" w14:textId="77777777" w:rsidR="004A0E21" w:rsidRPr="00072AF7" w:rsidRDefault="004A0E21" w:rsidP="004A0E21">
            <w:pPr>
              <w:spacing w:after="0"/>
              <w:rPr>
                <w:rFonts w:eastAsia="Times New Roman" w:cs="Calibri"/>
                <w:color w:val="000000"/>
                <w:szCs w:val="22"/>
              </w:rPr>
            </w:pPr>
          </w:p>
        </w:tc>
        <w:tc>
          <w:tcPr>
            <w:tcW w:w="1680" w:type="dxa"/>
            <w:gridSpan w:val="2"/>
            <w:tcBorders>
              <w:top w:val="single" w:sz="12" w:space="0" w:color="auto"/>
              <w:left w:val="nil"/>
              <w:bottom w:val="nil"/>
              <w:right w:val="nil"/>
            </w:tcBorders>
            <w:shd w:val="clear" w:color="auto" w:fill="auto"/>
            <w:noWrap/>
            <w:vAlign w:val="bottom"/>
            <w:hideMark/>
          </w:tcPr>
          <w:p w14:paraId="2B8DBFE5" w14:textId="77777777" w:rsidR="004A0E21" w:rsidRPr="00072AF7" w:rsidRDefault="004A0E21" w:rsidP="004A0E21">
            <w:pPr>
              <w:spacing w:after="0"/>
              <w:rPr>
                <w:rFonts w:eastAsia="Times New Roman" w:cs="Calibri"/>
                <w:sz w:val="20"/>
              </w:rPr>
            </w:pPr>
          </w:p>
        </w:tc>
        <w:tc>
          <w:tcPr>
            <w:tcW w:w="1520" w:type="dxa"/>
            <w:gridSpan w:val="2"/>
            <w:tcBorders>
              <w:top w:val="single" w:sz="12" w:space="0" w:color="auto"/>
              <w:left w:val="nil"/>
              <w:bottom w:val="nil"/>
              <w:right w:val="nil"/>
            </w:tcBorders>
            <w:shd w:val="clear" w:color="auto" w:fill="auto"/>
            <w:noWrap/>
            <w:vAlign w:val="bottom"/>
            <w:hideMark/>
          </w:tcPr>
          <w:p w14:paraId="7807736E" w14:textId="77777777" w:rsidR="004A0E21" w:rsidRPr="00072AF7" w:rsidRDefault="004A0E21" w:rsidP="004A0E21">
            <w:pPr>
              <w:spacing w:after="0"/>
              <w:rPr>
                <w:rFonts w:eastAsia="Times New Roman" w:cs="Calibri"/>
                <w:sz w:val="20"/>
              </w:rPr>
            </w:pPr>
          </w:p>
        </w:tc>
        <w:tc>
          <w:tcPr>
            <w:tcW w:w="1940" w:type="dxa"/>
            <w:gridSpan w:val="2"/>
            <w:tcBorders>
              <w:top w:val="single" w:sz="12" w:space="0" w:color="auto"/>
              <w:left w:val="nil"/>
              <w:bottom w:val="nil"/>
              <w:right w:val="nil"/>
            </w:tcBorders>
            <w:shd w:val="clear" w:color="auto" w:fill="auto"/>
            <w:noWrap/>
            <w:vAlign w:val="bottom"/>
            <w:hideMark/>
          </w:tcPr>
          <w:p w14:paraId="50E4287D" w14:textId="77777777" w:rsidR="004A0E21" w:rsidRPr="00072AF7" w:rsidRDefault="004A0E21" w:rsidP="004A0E21">
            <w:pPr>
              <w:spacing w:after="0"/>
              <w:rPr>
                <w:rFonts w:eastAsia="Times New Roman" w:cs="Calibri"/>
                <w:sz w:val="20"/>
              </w:rPr>
            </w:pPr>
          </w:p>
        </w:tc>
        <w:tc>
          <w:tcPr>
            <w:tcW w:w="2060" w:type="dxa"/>
            <w:gridSpan w:val="2"/>
            <w:tcBorders>
              <w:top w:val="single" w:sz="12" w:space="0" w:color="auto"/>
              <w:left w:val="nil"/>
              <w:bottom w:val="nil"/>
              <w:right w:val="nil"/>
            </w:tcBorders>
            <w:shd w:val="clear" w:color="auto" w:fill="auto"/>
            <w:noWrap/>
            <w:vAlign w:val="bottom"/>
            <w:hideMark/>
          </w:tcPr>
          <w:p w14:paraId="5BF2220B" w14:textId="77777777" w:rsidR="004A0E21" w:rsidRPr="00072AF7" w:rsidRDefault="004A0E21" w:rsidP="004A0E21">
            <w:pPr>
              <w:spacing w:after="0"/>
              <w:rPr>
                <w:rFonts w:eastAsia="Times New Roman" w:cs="Calibri"/>
                <w:sz w:val="20"/>
              </w:rPr>
            </w:pPr>
          </w:p>
        </w:tc>
      </w:tr>
      <w:tr w:rsidR="004A0E21" w:rsidRPr="00072AF7" w14:paraId="49ABB662" w14:textId="77777777" w:rsidTr="004A0E21">
        <w:trPr>
          <w:trHeight w:val="360"/>
        </w:trPr>
        <w:tc>
          <w:tcPr>
            <w:tcW w:w="3940" w:type="dxa"/>
            <w:gridSpan w:val="2"/>
            <w:tcBorders>
              <w:top w:val="nil"/>
              <w:left w:val="nil"/>
              <w:bottom w:val="nil"/>
              <w:right w:val="nil"/>
            </w:tcBorders>
            <w:shd w:val="clear" w:color="auto" w:fill="auto"/>
            <w:noWrap/>
            <w:vAlign w:val="center"/>
            <w:hideMark/>
          </w:tcPr>
          <w:p w14:paraId="6AE03D20"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(2) dagen later t.o.v. RONALDINIO</w:t>
            </w:r>
          </w:p>
        </w:tc>
        <w:tc>
          <w:tcPr>
            <w:tcW w:w="1680" w:type="dxa"/>
            <w:gridSpan w:val="2"/>
            <w:tcBorders>
              <w:top w:val="nil"/>
              <w:left w:val="nil"/>
              <w:bottom w:val="nil"/>
              <w:right w:val="nil"/>
            </w:tcBorders>
            <w:shd w:val="clear" w:color="auto" w:fill="auto"/>
            <w:noWrap/>
            <w:vAlign w:val="bottom"/>
            <w:hideMark/>
          </w:tcPr>
          <w:p w14:paraId="3795DAE7" w14:textId="77777777" w:rsidR="004A0E21" w:rsidRPr="00072AF7" w:rsidRDefault="004A0E21" w:rsidP="004A0E21">
            <w:pPr>
              <w:spacing w:after="0"/>
              <w:rPr>
                <w:rFonts w:eastAsia="Times New Roman" w:cs="Calibri"/>
                <w:color w:val="000000"/>
                <w:szCs w:val="22"/>
              </w:rPr>
            </w:pPr>
          </w:p>
        </w:tc>
        <w:tc>
          <w:tcPr>
            <w:tcW w:w="1520" w:type="dxa"/>
            <w:gridSpan w:val="2"/>
            <w:tcBorders>
              <w:top w:val="nil"/>
              <w:left w:val="nil"/>
              <w:bottom w:val="nil"/>
              <w:right w:val="nil"/>
            </w:tcBorders>
            <w:shd w:val="clear" w:color="auto" w:fill="auto"/>
            <w:noWrap/>
            <w:vAlign w:val="bottom"/>
            <w:hideMark/>
          </w:tcPr>
          <w:p w14:paraId="0AFBA783" w14:textId="77777777" w:rsidR="004A0E21" w:rsidRPr="00072AF7" w:rsidRDefault="004A0E21" w:rsidP="004A0E21">
            <w:pPr>
              <w:spacing w:after="0"/>
              <w:rPr>
                <w:rFonts w:eastAsia="Times New Roman" w:cs="Calibri"/>
                <w:sz w:val="20"/>
              </w:rPr>
            </w:pPr>
          </w:p>
        </w:tc>
        <w:tc>
          <w:tcPr>
            <w:tcW w:w="1940" w:type="dxa"/>
            <w:gridSpan w:val="2"/>
            <w:tcBorders>
              <w:top w:val="nil"/>
              <w:left w:val="nil"/>
              <w:bottom w:val="nil"/>
              <w:right w:val="nil"/>
            </w:tcBorders>
            <w:shd w:val="clear" w:color="auto" w:fill="auto"/>
            <w:noWrap/>
            <w:vAlign w:val="bottom"/>
            <w:hideMark/>
          </w:tcPr>
          <w:p w14:paraId="73560D06" w14:textId="77777777" w:rsidR="004A0E21" w:rsidRPr="00072AF7" w:rsidRDefault="004A0E21" w:rsidP="004A0E21">
            <w:pPr>
              <w:spacing w:after="0"/>
              <w:rPr>
                <w:rFonts w:eastAsia="Times New Roman" w:cs="Calibri"/>
                <w:sz w:val="20"/>
              </w:rPr>
            </w:pPr>
          </w:p>
        </w:tc>
        <w:tc>
          <w:tcPr>
            <w:tcW w:w="2060" w:type="dxa"/>
            <w:gridSpan w:val="2"/>
            <w:tcBorders>
              <w:top w:val="nil"/>
              <w:left w:val="nil"/>
              <w:bottom w:val="nil"/>
              <w:right w:val="nil"/>
            </w:tcBorders>
            <w:shd w:val="clear" w:color="auto" w:fill="auto"/>
            <w:noWrap/>
            <w:vAlign w:val="bottom"/>
            <w:hideMark/>
          </w:tcPr>
          <w:p w14:paraId="473EA779" w14:textId="77777777" w:rsidR="004A0E21" w:rsidRPr="00072AF7" w:rsidRDefault="004A0E21" w:rsidP="004A0E21">
            <w:pPr>
              <w:spacing w:after="0"/>
              <w:rPr>
                <w:rFonts w:eastAsia="Times New Roman" w:cs="Calibri"/>
                <w:sz w:val="20"/>
              </w:rPr>
            </w:pPr>
          </w:p>
        </w:tc>
      </w:tr>
      <w:tr w:rsidR="004A0E21" w:rsidRPr="00072AF7" w14:paraId="6F29284D" w14:textId="77777777" w:rsidTr="004A0E21">
        <w:trPr>
          <w:trHeight w:val="288"/>
        </w:trPr>
        <w:tc>
          <w:tcPr>
            <w:tcW w:w="11140" w:type="dxa"/>
            <w:gridSpan w:val="10"/>
            <w:tcBorders>
              <w:top w:val="nil"/>
              <w:left w:val="nil"/>
              <w:bottom w:val="nil"/>
              <w:right w:val="nil"/>
            </w:tcBorders>
            <w:shd w:val="clear" w:color="auto" w:fill="auto"/>
            <w:noWrap/>
            <w:vAlign w:val="center"/>
            <w:hideMark/>
          </w:tcPr>
          <w:p w14:paraId="5B8096E1"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(3) de standaard van de vroege rassen is het gemiddelde van LG 31.235, RONALDINIO, SY FANATIC en SY MADRAS</w:t>
            </w:r>
          </w:p>
        </w:tc>
      </w:tr>
    </w:tbl>
    <w:p w14:paraId="18FC07C3" w14:textId="77777777" w:rsidR="00E66740" w:rsidRPr="00072AF7" w:rsidRDefault="00E66740" w:rsidP="00E66740">
      <w:pPr>
        <w:pStyle w:val="TitelInleiding"/>
        <w:tabs>
          <w:tab w:val="left" w:pos="5919"/>
        </w:tabs>
        <w:rPr>
          <w:rFonts w:cs="Calibri"/>
        </w:rPr>
      </w:pPr>
    </w:p>
    <w:p w14:paraId="17C28C00" w14:textId="77777777" w:rsidR="00E66740" w:rsidRPr="00072AF7" w:rsidRDefault="00E66740" w:rsidP="00E66740">
      <w:pPr>
        <w:pStyle w:val="TitelInleiding"/>
        <w:tabs>
          <w:tab w:val="left" w:pos="5919"/>
        </w:tabs>
        <w:rPr>
          <w:rFonts w:cs="Calibri"/>
        </w:rPr>
      </w:pPr>
    </w:p>
    <w:p w14:paraId="1D818C68" w14:textId="77777777" w:rsidR="00E66740" w:rsidRPr="00072AF7" w:rsidRDefault="00E66740" w:rsidP="00E66740">
      <w:pPr>
        <w:pStyle w:val="TitelInleiding"/>
        <w:tabs>
          <w:tab w:val="left" w:pos="5919"/>
        </w:tabs>
        <w:rPr>
          <w:rFonts w:cs="Calibri"/>
        </w:rPr>
      </w:pPr>
    </w:p>
    <w:tbl>
      <w:tblPr>
        <w:tblW w:w="12980" w:type="dxa"/>
        <w:tblLayout w:type="fixed"/>
        <w:tblCellMar>
          <w:left w:w="70" w:type="dxa"/>
          <w:right w:w="70" w:type="dxa"/>
        </w:tblCellMar>
        <w:tblLook w:val="04A0" w:firstRow="1" w:lastRow="0" w:firstColumn="1" w:lastColumn="0" w:noHBand="0" w:noVBand="1"/>
      </w:tblPr>
      <w:tblGrid>
        <w:gridCol w:w="2918"/>
        <w:gridCol w:w="1398"/>
        <w:gridCol w:w="49"/>
        <w:gridCol w:w="1177"/>
        <w:gridCol w:w="270"/>
        <w:gridCol w:w="1033"/>
        <w:gridCol w:w="414"/>
        <w:gridCol w:w="1447"/>
        <w:gridCol w:w="2137"/>
        <w:gridCol w:w="320"/>
        <w:gridCol w:w="1817"/>
      </w:tblGrid>
      <w:tr w:rsidR="004A0E21" w:rsidRPr="00072AF7" w14:paraId="6C3A5025" w14:textId="77777777" w:rsidTr="004A0E21">
        <w:trPr>
          <w:trHeight w:val="630"/>
        </w:trPr>
        <w:tc>
          <w:tcPr>
            <w:tcW w:w="12980" w:type="dxa"/>
            <w:gridSpan w:val="11"/>
            <w:tcBorders>
              <w:top w:val="nil"/>
              <w:left w:val="nil"/>
              <w:bottom w:val="nil"/>
              <w:right w:val="nil"/>
            </w:tcBorders>
            <w:shd w:val="clear" w:color="auto" w:fill="auto"/>
            <w:vAlign w:val="center"/>
            <w:hideMark/>
          </w:tcPr>
          <w:p w14:paraId="0DF4324C" w14:textId="45EE8E55" w:rsidR="004A0E21" w:rsidRPr="00072AF7" w:rsidRDefault="004A0E21" w:rsidP="00176A70">
            <w:pPr>
              <w:spacing w:after="0"/>
              <w:rPr>
                <w:rFonts w:eastAsia="Times New Roman" w:cs="Calibri"/>
                <w:color w:val="000000"/>
                <w:szCs w:val="22"/>
              </w:rPr>
            </w:pPr>
            <w:r w:rsidRPr="00072AF7">
              <w:rPr>
                <w:rFonts w:eastAsia="Times New Roman" w:cs="Calibri"/>
                <w:color w:val="000000"/>
                <w:szCs w:val="22"/>
              </w:rPr>
              <w:t xml:space="preserve">Tabel 3: Opbrengstresultaten en vroegrijpheid van de vroege kuilmaïsrassen nieuw-toegelaten tot de </w:t>
            </w:r>
            <w:r w:rsidR="00176A70" w:rsidRPr="00072AF7">
              <w:rPr>
                <w:rFonts w:eastAsia="Times New Roman" w:cs="Calibri"/>
                <w:color w:val="000000"/>
                <w:szCs w:val="22"/>
              </w:rPr>
              <w:t xml:space="preserve">rassenlijst </w:t>
            </w:r>
            <w:r w:rsidRPr="00072AF7">
              <w:rPr>
                <w:rFonts w:eastAsia="Times New Roman" w:cs="Calibri"/>
                <w:color w:val="000000"/>
                <w:szCs w:val="22"/>
              </w:rPr>
              <w:t>in vergelijking met de beste 4 standaardrassen, op basis van de proeven in 2019, 2020 en 2021.</w:t>
            </w:r>
          </w:p>
        </w:tc>
      </w:tr>
      <w:tr w:rsidR="004A0E21" w:rsidRPr="00072AF7" w14:paraId="0C4370C8" w14:textId="77777777" w:rsidTr="004A0E21">
        <w:trPr>
          <w:trHeight w:val="300"/>
        </w:trPr>
        <w:tc>
          <w:tcPr>
            <w:tcW w:w="2918" w:type="dxa"/>
            <w:tcBorders>
              <w:top w:val="nil"/>
              <w:left w:val="nil"/>
              <w:bottom w:val="nil"/>
              <w:right w:val="nil"/>
            </w:tcBorders>
            <w:shd w:val="clear" w:color="auto" w:fill="auto"/>
            <w:noWrap/>
            <w:vAlign w:val="bottom"/>
            <w:hideMark/>
          </w:tcPr>
          <w:p w14:paraId="142180AC" w14:textId="77777777" w:rsidR="004A0E21" w:rsidRPr="00072AF7" w:rsidRDefault="004A0E21" w:rsidP="004A0E21">
            <w:pPr>
              <w:spacing w:after="0"/>
              <w:rPr>
                <w:rFonts w:eastAsia="Times New Roman" w:cs="Calibri"/>
                <w:color w:val="000000"/>
                <w:szCs w:val="22"/>
              </w:rPr>
            </w:pPr>
          </w:p>
        </w:tc>
        <w:tc>
          <w:tcPr>
            <w:tcW w:w="1398" w:type="dxa"/>
            <w:tcBorders>
              <w:top w:val="nil"/>
              <w:left w:val="nil"/>
              <w:bottom w:val="nil"/>
              <w:right w:val="nil"/>
            </w:tcBorders>
            <w:shd w:val="clear" w:color="auto" w:fill="auto"/>
            <w:noWrap/>
            <w:vAlign w:val="bottom"/>
            <w:hideMark/>
          </w:tcPr>
          <w:p w14:paraId="6452093E" w14:textId="77777777" w:rsidR="004A0E21" w:rsidRPr="00072AF7" w:rsidRDefault="004A0E21" w:rsidP="004A0E21">
            <w:pPr>
              <w:spacing w:after="0"/>
              <w:rPr>
                <w:rFonts w:eastAsia="Times New Roman" w:cs="Calibri"/>
                <w:sz w:val="20"/>
              </w:rPr>
            </w:pPr>
          </w:p>
        </w:tc>
        <w:tc>
          <w:tcPr>
            <w:tcW w:w="1226" w:type="dxa"/>
            <w:gridSpan w:val="2"/>
            <w:tcBorders>
              <w:top w:val="nil"/>
              <w:left w:val="nil"/>
              <w:bottom w:val="nil"/>
              <w:right w:val="nil"/>
            </w:tcBorders>
            <w:shd w:val="clear" w:color="auto" w:fill="auto"/>
            <w:noWrap/>
            <w:vAlign w:val="bottom"/>
            <w:hideMark/>
          </w:tcPr>
          <w:p w14:paraId="3A3989A8" w14:textId="77777777" w:rsidR="004A0E21" w:rsidRPr="00072AF7" w:rsidRDefault="004A0E21" w:rsidP="004A0E21">
            <w:pPr>
              <w:spacing w:after="0"/>
              <w:rPr>
                <w:rFonts w:eastAsia="Times New Roman" w:cs="Calibri"/>
                <w:sz w:val="20"/>
              </w:rPr>
            </w:pPr>
          </w:p>
        </w:tc>
        <w:tc>
          <w:tcPr>
            <w:tcW w:w="1303" w:type="dxa"/>
            <w:gridSpan w:val="2"/>
            <w:tcBorders>
              <w:top w:val="nil"/>
              <w:left w:val="nil"/>
              <w:bottom w:val="nil"/>
              <w:right w:val="nil"/>
            </w:tcBorders>
            <w:shd w:val="clear" w:color="auto" w:fill="auto"/>
            <w:noWrap/>
            <w:vAlign w:val="bottom"/>
            <w:hideMark/>
          </w:tcPr>
          <w:p w14:paraId="4C62CEB8" w14:textId="77777777" w:rsidR="004A0E21" w:rsidRPr="00072AF7" w:rsidRDefault="004A0E21" w:rsidP="004A0E21">
            <w:pPr>
              <w:spacing w:after="0"/>
              <w:rPr>
                <w:rFonts w:eastAsia="Times New Roman" w:cs="Calibri"/>
                <w:sz w:val="20"/>
              </w:rPr>
            </w:pPr>
          </w:p>
        </w:tc>
        <w:tc>
          <w:tcPr>
            <w:tcW w:w="1861" w:type="dxa"/>
            <w:gridSpan w:val="2"/>
            <w:tcBorders>
              <w:top w:val="nil"/>
              <w:left w:val="nil"/>
              <w:bottom w:val="nil"/>
              <w:right w:val="nil"/>
            </w:tcBorders>
            <w:shd w:val="clear" w:color="auto" w:fill="auto"/>
            <w:noWrap/>
            <w:vAlign w:val="bottom"/>
            <w:hideMark/>
          </w:tcPr>
          <w:p w14:paraId="05A136C6" w14:textId="77777777" w:rsidR="004A0E21" w:rsidRPr="00072AF7" w:rsidRDefault="004A0E21" w:rsidP="004A0E21">
            <w:pPr>
              <w:spacing w:after="0"/>
              <w:rPr>
                <w:rFonts w:eastAsia="Times New Roman" w:cs="Calibri"/>
                <w:sz w:val="20"/>
              </w:rPr>
            </w:pPr>
          </w:p>
        </w:tc>
        <w:tc>
          <w:tcPr>
            <w:tcW w:w="2457" w:type="dxa"/>
            <w:gridSpan w:val="2"/>
            <w:tcBorders>
              <w:top w:val="nil"/>
              <w:left w:val="nil"/>
              <w:bottom w:val="nil"/>
              <w:right w:val="nil"/>
            </w:tcBorders>
            <w:shd w:val="clear" w:color="auto" w:fill="auto"/>
            <w:noWrap/>
            <w:vAlign w:val="bottom"/>
            <w:hideMark/>
          </w:tcPr>
          <w:p w14:paraId="14BEF9D0" w14:textId="77777777" w:rsidR="004A0E21" w:rsidRPr="00072AF7" w:rsidRDefault="004A0E21" w:rsidP="004A0E21">
            <w:pPr>
              <w:spacing w:after="0"/>
              <w:rPr>
                <w:rFonts w:eastAsia="Times New Roman" w:cs="Calibri"/>
                <w:sz w:val="20"/>
              </w:rPr>
            </w:pPr>
          </w:p>
        </w:tc>
        <w:tc>
          <w:tcPr>
            <w:tcW w:w="1817" w:type="dxa"/>
            <w:tcBorders>
              <w:top w:val="nil"/>
              <w:left w:val="nil"/>
              <w:bottom w:val="nil"/>
              <w:right w:val="nil"/>
            </w:tcBorders>
            <w:shd w:val="clear" w:color="auto" w:fill="auto"/>
            <w:noWrap/>
            <w:vAlign w:val="bottom"/>
            <w:hideMark/>
          </w:tcPr>
          <w:p w14:paraId="7D8256A8" w14:textId="77777777" w:rsidR="004A0E21" w:rsidRPr="00072AF7" w:rsidRDefault="004A0E21" w:rsidP="004A0E21">
            <w:pPr>
              <w:spacing w:after="0"/>
              <w:rPr>
                <w:rFonts w:eastAsia="Times New Roman" w:cs="Calibri"/>
                <w:sz w:val="20"/>
              </w:rPr>
            </w:pPr>
          </w:p>
        </w:tc>
      </w:tr>
      <w:tr w:rsidR="004A0E21" w:rsidRPr="00072AF7" w14:paraId="4D7E79FF" w14:textId="77777777" w:rsidTr="004A0E21">
        <w:trPr>
          <w:trHeight w:val="876"/>
        </w:trPr>
        <w:tc>
          <w:tcPr>
            <w:tcW w:w="2918" w:type="dxa"/>
            <w:tcBorders>
              <w:top w:val="single" w:sz="8" w:space="0" w:color="auto"/>
              <w:left w:val="single" w:sz="8" w:space="0" w:color="auto"/>
              <w:bottom w:val="nil"/>
              <w:right w:val="single" w:sz="8" w:space="0" w:color="auto"/>
            </w:tcBorders>
            <w:shd w:val="clear" w:color="000000" w:fill="494529"/>
            <w:noWrap/>
            <w:vAlign w:val="center"/>
            <w:hideMark/>
          </w:tcPr>
          <w:p w14:paraId="124A64FA" w14:textId="77777777" w:rsidR="004A0E21" w:rsidRPr="00072AF7" w:rsidRDefault="004A0E21" w:rsidP="004A0E21">
            <w:pPr>
              <w:spacing w:after="0"/>
              <w:rPr>
                <w:rFonts w:eastAsia="Times New Roman" w:cs="Calibri"/>
                <w:color w:val="FFFFFF"/>
                <w:szCs w:val="22"/>
              </w:rPr>
            </w:pPr>
            <w:r w:rsidRPr="00072AF7">
              <w:rPr>
                <w:rFonts w:eastAsia="Times New Roman" w:cs="Calibri"/>
                <w:color w:val="FFFFFF"/>
                <w:szCs w:val="22"/>
              </w:rPr>
              <w:t> </w:t>
            </w:r>
          </w:p>
        </w:tc>
        <w:tc>
          <w:tcPr>
            <w:tcW w:w="5788" w:type="dxa"/>
            <w:gridSpan w:val="7"/>
            <w:tcBorders>
              <w:top w:val="single" w:sz="8" w:space="0" w:color="auto"/>
              <w:left w:val="nil"/>
              <w:bottom w:val="single" w:sz="8" w:space="0" w:color="auto"/>
              <w:right w:val="single" w:sz="8" w:space="0" w:color="000000"/>
            </w:tcBorders>
            <w:shd w:val="clear" w:color="000000" w:fill="494529"/>
            <w:vAlign w:val="center"/>
            <w:hideMark/>
          </w:tcPr>
          <w:p w14:paraId="4B1086C3"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Totale opbrengsten aan droge stof in % t.o.v. het gemiddelde van de standaardrassen = 100</w:t>
            </w:r>
          </w:p>
        </w:tc>
        <w:tc>
          <w:tcPr>
            <w:tcW w:w="2137" w:type="dxa"/>
            <w:tcBorders>
              <w:top w:val="single" w:sz="8" w:space="0" w:color="auto"/>
              <w:left w:val="nil"/>
              <w:bottom w:val="nil"/>
              <w:right w:val="nil"/>
            </w:tcBorders>
            <w:shd w:val="clear" w:color="000000" w:fill="494529"/>
            <w:vAlign w:val="center"/>
            <w:hideMark/>
          </w:tcPr>
          <w:p w14:paraId="540ECCAB"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Vroegrijpheid (DS% van de volledige plant)</w:t>
            </w:r>
          </w:p>
        </w:tc>
        <w:tc>
          <w:tcPr>
            <w:tcW w:w="2137" w:type="dxa"/>
            <w:gridSpan w:val="2"/>
            <w:tcBorders>
              <w:top w:val="single" w:sz="8" w:space="0" w:color="auto"/>
              <w:left w:val="single" w:sz="8" w:space="0" w:color="auto"/>
              <w:bottom w:val="nil"/>
              <w:right w:val="single" w:sz="8" w:space="0" w:color="auto"/>
            </w:tcBorders>
            <w:shd w:val="clear" w:color="000000" w:fill="494529"/>
            <w:vAlign w:val="center"/>
            <w:hideMark/>
          </w:tcPr>
          <w:p w14:paraId="56CE9031"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Verteerbaarheid (%)</w:t>
            </w:r>
          </w:p>
        </w:tc>
      </w:tr>
      <w:tr w:rsidR="004A0E21" w:rsidRPr="00072AF7" w14:paraId="20FFFD0F" w14:textId="77777777" w:rsidTr="004A0E21">
        <w:trPr>
          <w:trHeight w:val="300"/>
        </w:trPr>
        <w:tc>
          <w:tcPr>
            <w:tcW w:w="2918" w:type="dxa"/>
            <w:tcBorders>
              <w:top w:val="nil"/>
              <w:left w:val="single" w:sz="8" w:space="0" w:color="auto"/>
              <w:bottom w:val="nil"/>
              <w:right w:val="single" w:sz="8" w:space="0" w:color="auto"/>
            </w:tcBorders>
            <w:shd w:val="clear" w:color="000000" w:fill="494529"/>
            <w:noWrap/>
            <w:vAlign w:val="center"/>
            <w:hideMark/>
          </w:tcPr>
          <w:p w14:paraId="081B0F72" w14:textId="77777777" w:rsidR="004A0E21" w:rsidRPr="00072AF7" w:rsidRDefault="004A0E21" w:rsidP="004A0E21">
            <w:pPr>
              <w:spacing w:after="0"/>
              <w:rPr>
                <w:rFonts w:eastAsia="Times New Roman" w:cs="Calibri"/>
                <w:color w:val="FFFFFF"/>
                <w:szCs w:val="22"/>
              </w:rPr>
            </w:pPr>
            <w:r w:rsidRPr="00072AF7">
              <w:rPr>
                <w:rFonts w:eastAsia="Times New Roman" w:cs="Calibri"/>
                <w:color w:val="FFFFFF"/>
                <w:szCs w:val="22"/>
              </w:rPr>
              <w:t>Rassen</w:t>
            </w:r>
          </w:p>
        </w:tc>
        <w:tc>
          <w:tcPr>
            <w:tcW w:w="1447" w:type="dxa"/>
            <w:gridSpan w:val="2"/>
            <w:tcBorders>
              <w:top w:val="nil"/>
              <w:left w:val="nil"/>
              <w:bottom w:val="single" w:sz="8" w:space="0" w:color="auto"/>
              <w:right w:val="single" w:sz="8" w:space="0" w:color="auto"/>
            </w:tcBorders>
            <w:shd w:val="clear" w:color="000000" w:fill="494529"/>
            <w:noWrap/>
            <w:vAlign w:val="center"/>
            <w:hideMark/>
          </w:tcPr>
          <w:p w14:paraId="112C39CC"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2019</w:t>
            </w:r>
          </w:p>
        </w:tc>
        <w:tc>
          <w:tcPr>
            <w:tcW w:w="1447" w:type="dxa"/>
            <w:gridSpan w:val="2"/>
            <w:tcBorders>
              <w:top w:val="nil"/>
              <w:left w:val="nil"/>
              <w:bottom w:val="nil"/>
              <w:right w:val="nil"/>
            </w:tcBorders>
            <w:shd w:val="clear" w:color="000000" w:fill="494529"/>
            <w:noWrap/>
            <w:vAlign w:val="center"/>
            <w:hideMark/>
          </w:tcPr>
          <w:p w14:paraId="68B1EF1E"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2020</w:t>
            </w:r>
          </w:p>
        </w:tc>
        <w:tc>
          <w:tcPr>
            <w:tcW w:w="1447" w:type="dxa"/>
            <w:gridSpan w:val="2"/>
            <w:tcBorders>
              <w:top w:val="nil"/>
              <w:left w:val="single" w:sz="8" w:space="0" w:color="auto"/>
              <w:bottom w:val="nil"/>
              <w:right w:val="nil"/>
            </w:tcBorders>
            <w:shd w:val="clear" w:color="000000" w:fill="494529"/>
            <w:noWrap/>
            <w:vAlign w:val="center"/>
            <w:hideMark/>
          </w:tcPr>
          <w:p w14:paraId="0D2F51F4"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2021</w:t>
            </w:r>
          </w:p>
        </w:tc>
        <w:tc>
          <w:tcPr>
            <w:tcW w:w="1447" w:type="dxa"/>
            <w:tcBorders>
              <w:top w:val="nil"/>
              <w:left w:val="single" w:sz="8" w:space="0" w:color="auto"/>
              <w:bottom w:val="nil"/>
              <w:right w:val="single" w:sz="8" w:space="0" w:color="auto"/>
            </w:tcBorders>
            <w:shd w:val="clear" w:color="000000" w:fill="494529"/>
            <w:noWrap/>
            <w:vAlign w:val="center"/>
            <w:hideMark/>
          </w:tcPr>
          <w:p w14:paraId="6B67C160" w14:textId="77777777" w:rsidR="004A0E21" w:rsidRPr="00072AF7" w:rsidRDefault="004A0E21" w:rsidP="004A0E21">
            <w:pPr>
              <w:spacing w:after="0"/>
              <w:jc w:val="center"/>
              <w:rPr>
                <w:rFonts w:eastAsia="Times New Roman" w:cs="Calibri"/>
                <w:color w:val="FFFFFF"/>
                <w:szCs w:val="22"/>
              </w:rPr>
            </w:pPr>
            <w:proofErr w:type="spellStart"/>
            <w:r w:rsidRPr="00072AF7">
              <w:rPr>
                <w:rFonts w:eastAsia="Times New Roman" w:cs="Calibri"/>
                <w:color w:val="FFFFFF"/>
                <w:szCs w:val="22"/>
              </w:rPr>
              <w:t>gew</w:t>
            </w:r>
            <w:proofErr w:type="spellEnd"/>
            <w:r w:rsidRPr="00072AF7">
              <w:rPr>
                <w:rFonts w:eastAsia="Times New Roman" w:cs="Calibri"/>
                <w:color w:val="FFFFFF"/>
                <w:szCs w:val="22"/>
              </w:rPr>
              <w:t>. gem.</w:t>
            </w:r>
          </w:p>
        </w:tc>
        <w:tc>
          <w:tcPr>
            <w:tcW w:w="2137" w:type="dxa"/>
            <w:tcBorders>
              <w:top w:val="single" w:sz="8" w:space="0" w:color="auto"/>
              <w:left w:val="nil"/>
              <w:bottom w:val="nil"/>
              <w:right w:val="single" w:sz="8" w:space="0" w:color="auto"/>
            </w:tcBorders>
            <w:shd w:val="clear" w:color="000000" w:fill="494529"/>
            <w:noWrap/>
            <w:vAlign w:val="center"/>
            <w:hideMark/>
          </w:tcPr>
          <w:p w14:paraId="06726183" w14:textId="77777777" w:rsidR="004A0E21" w:rsidRPr="00072AF7" w:rsidRDefault="004A0E21" w:rsidP="004A0E21">
            <w:pPr>
              <w:spacing w:after="0"/>
              <w:jc w:val="center"/>
              <w:rPr>
                <w:rFonts w:eastAsia="Times New Roman" w:cs="Calibri"/>
                <w:color w:val="FFFFFF"/>
                <w:szCs w:val="22"/>
              </w:rPr>
            </w:pPr>
            <w:proofErr w:type="spellStart"/>
            <w:r w:rsidRPr="00072AF7">
              <w:rPr>
                <w:rFonts w:eastAsia="Times New Roman" w:cs="Calibri"/>
                <w:color w:val="FFFFFF"/>
                <w:szCs w:val="22"/>
              </w:rPr>
              <w:t>gew</w:t>
            </w:r>
            <w:proofErr w:type="spellEnd"/>
            <w:r w:rsidRPr="00072AF7">
              <w:rPr>
                <w:rFonts w:eastAsia="Times New Roman" w:cs="Calibri"/>
                <w:color w:val="FFFFFF"/>
                <w:szCs w:val="22"/>
              </w:rPr>
              <w:t>. gem.</w:t>
            </w:r>
          </w:p>
        </w:tc>
        <w:tc>
          <w:tcPr>
            <w:tcW w:w="2137" w:type="dxa"/>
            <w:gridSpan w:val="2"/>
            <w:tcBorders>
              <w:top w:val="single" w:sz="8" w:space="0" w:color="auto"/>
              <w:left w:val="nil"/>
              <w:bottom w:val="nil"/>
              <w:right w:val="single" w:sz="8" w:space="0" w:color="auto"/>
            </w:tcBorders>
            <w:shd w:val="clear" w:color="000000" w:fill="494529"/>
            <w:noWrap/>
            <w:vAlign w:val="center"/>
            <w:hideMark/>
          </w:tcPr>
          <w:p w14:paraId="6D1385C6" w14:textId="77777777" w:rsidR="004A0E21" w:rsidRPr="00072AF7" w:rsidRDefault="004A0E21" w:rsidP="004A0E21">
            <w:pPr>
              <w:spacing w:after="0"/>
              <w:jc w:val="center"/>
              <w:rPr>
                <w:rFonts w:eastAsia="Times New Roman" w:cs="Calibri"/>
                <w:color w:val="FFFFFF"/>
                <w:szCs w:val="22"/>
              </w:rPr>
            </w:pPr>
            <w:proofErr w:type="spellStart"/>
            <w:r w:rsidRPr="00072AF7">
              <w:rPr>
                <w:rFonts w:eastAsia="Times New Roman" w:cs="Calibri"/>
                <w:color w:val="FFFFFF"/>
                <w:szCs w:val="22"/>
              </w:rPr>
              <w:t>gew</w:t>
            </w:r>
            <w:proofErr w:type="spellEnd"/>
            <w:r w:rsidRPr="00072AF7">
              <w:rPr>
                <w:rFonts w:eastAsia="Times New Roman" w:cs="Calibri"/>
                <w:color w:val="FFFFFF"/>
                <w:szCs w:val="22"/>
              </w:rPr>
              <w:t>. gem.</w:t>
            </w:r>
          </w:p>
        </w:tc>
      </w:tr>
      <w:tr w:rsidR="004A0E21" w:rsidRPr="00072AF7" w14:paraId="377884BF" w14:textId="77777777" w:rsidTr="004A0E21">
        <w:trPr>
          <w:trHeight w:val="300"/>
        </w:trPr>
        <w:tc>
          <w:tcPr>
            <w:tcW w:w="2918" w:type="dxa"/>
            <w:tcBorders>
              <w:top w:val="single" w:sz="8" w:space="0" w:color="auto"/>
              <w:left w:val="single" w:sz="8" w:space="0" w:color="auto"/>
              <w:bottom w:val="single" w:sz="8" w:space="0" w:color="auto"/>
              <w:right w:val="single" w:sz="8" w:space="0" w:color="auto"/>
            </w:tcBorders>
            <w:shd w:val="clear" w:color="000000" w:fill="494529"/>
            <w:noWrap/>
            <w:vAlign w:val="center"/>
            <w:hideMark/>
          </w:tcPr>
          <w:p w14:paraId="179BF34E" w14:textId="77777777" w:rsidR="004A0E21" w:rsidRPr="00072AF7" w:rsidRDefault="004A0E21" w:rsidP="004A0E21">
            <w:pPr>
              <w:spacing w:after="0"/>
              <w:rPr>
                <w:rFonts w:eastAsia="Times New Roman" w:cs="Calibri"/>
                <w:color w:val="FFFFFF"/>
                <w:szCs w:val="22"/>
              </w:rPr>
            </w:pPr>
            <w:r w:rsidRPr="00072AF7">
              <w:rPr>
                <w:rFonts w:eastAsia="Times New Roman" w:cs="Calibri"/>
                <w:color w:val="FFFFFF"/>
                <w:szCs w:val="22"/>
              </w:rPr>
              <w:t># centra</w:t>
            </w:r>
          </w:p>
        </w:tc>
        <w:tc>
          <w:tcPr>
            <w:tcW w:w="1447" w:type="dxa"/>
            <w:gridSpan w:val="2"/>
            <w:tcBorders>
              <w:top w:val="nil"/>
              <w:left w:val="nil"/>
              <w:bottom w:val="single" w:sz="8" w:space="0" w:color="auto"/>
              <w:right w:val="single" w:sz="8" w:space="0" w:color="auto"/>
            </w:tcBorders>
            <w:shd w:val="clear" w:color="000000" w:fill="494529"/>
            <w:noWrap/>
            <w:vAlign w:val="center"/>
            <w:hideMark/>
          </w:tcPr>
          <w:p w14:paraId="54D1BC6B"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3</w:t>
            </w:r>
          </w:p>
        </w:tc>
        <w:tc>
          <w:tcPr>
            <w:tcW w:w="1447" w:type="dxa"/>
            <w:gridSpan w:val="2"/>
            <w:tcBorders>
              <w:top w:val="single" w:sz="8" w:space="0" w:color="auto"/>
              <w:left w:val="nil"/>
              <w:bottom w:val="single" w:sz="8" w:space="0" w:color="auto"/>
              <w:right w:val="single" w:sz="8" w:space="0" w:color="auto"/>
            </w:tcBorders>
            <w:shd w:val="clear" w:color="000000" w:fill="494529"/>
            <w:noWrap/>
            <w:vAlign w:val="center"/>
            <w:hideMark/>
          </w:tcPr>
          <w:p w14:paraId="0D3640D9"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4</w:t>
            </w:r>
          </w:p>
        </w:tc>
        <w:tc>
          <w:tcPr>
            <w:tcW w:w="1447" w:type="dxa"/>
            <w:gridSpan w:val="2"/>
            <w:tcBorders>
              <w:top w:val="single" w:sz="8" w:space="0" w:color="auto"/>
              <w:left w:val="nil"/>
              <w:bottom w:val="single" w:sz="8" w:space="0" w:color="auto"/>
              <w:right w:val="single" w:sz="8" w:space="0" w:color="auto"/>
            </w:tcBorders>
            <w:shd w:val="clear" w:color="000000" w:fill="494529"/>
            <w:noWrap/>
            <w:vAlign w:val="center"/>
            <w:hideMark/>
          </w:tcPr>
          <w:p w14:paraId="75626E7D"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5</w:t>
            </w:r>
          </w:p>
        </w:tc>
        <w:tc>
          <w:tcPr>
            <w:tcW w:w="1447" w:type="dxa"/>
            <w:tcBorders>
              <w:top w:val="single" w:sz="8" w:space="0" w:color="auto"/>
              <w:left w:val="nil"/>
              <w:bottom w:val="single" w:sz="8" w:space="0" w:color="auto"/>
              <w:right w:val="single" w:sz="8" w:space="0" w:color="auto"/>
            </w:tcBorders>
            <w:shd w:val="clear" w:color="000000" w:fill="494529"/>
            <w:noWrap/>
            <w:vAlign w:val="center"/>
            <w:hideMark/>
          </w:tcPr>
          <w:p w14:paraId="5C35B150"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12</w:t>
            </w:r>
          </w:p>
        </w:tc>
        <w:tc>
          <w:tcPr>
            <w:tcW w:w="2137" w:type="dxa"/>
            <w:tcBorders>
              <w:top w:val="single" w:sz="8" w:space="0" w:color="auto"/>
              <w:left w:val="nil"/>
              <w:bottom w:val="single" w:sz="8" w:space="0" w:color="auto"/>
              <w:right w:val="single" w:sz="8" w:space="0" w:color="auto"/>
            </w:tcBorders>
            <w:shd w:val="clear" w:color="000000" w:fill="494529"/>
            <w:noWrap/>
            <w:vAlign w:val="center"/>
            <w:hideMark/>
          </w:tcPr>
          <w:p w14:paraId="12E0264D"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12</w:t>
            </w:r>
          </w:p>
        </w:tc>
        <w:tc>
          <w:tcPr>
            <w:tcW w:w="2137" w:type="dxa"/>
            <w:gridSpan w:val="2"/>
            <w:tcBorders>
              <w:top w:val="single" w:sz="8" w:space="0" w:color="auto"/>
              <w:left w:val="nil"/>
              <w:bottom w:val="single" w:sz="8" w:space="0" w:color="auto"/>
              <w:right w:val="single" w:sz="8" w:space="0" w:color="auto"/>
            </w:tcBorders>
            <w:shd w:val="clear" w:color="000000" w:fill="494529"/>
            <w:noWrap/>
            <w:vAlign w:val="center"/>
            <w:hideMark/>
          </w:tcPr>
          <w:p w14:paraId="3C2A2274"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9</w:t>
            </w:r>
          </w:p>
        </w:tc>
      </w:tr>
      <w:tr w:rsidR="004A0E21" w:rsidRPr="00072AF7" w14:paraId="353969EE" w14:textId="77777777" w:rsidTr="00DA778E">
        <w:trPr>
          <w:trHeight w:val="300"/>
        </w:trPr>
        <w:tc>
          <w:tcPr>
            <w:tcW w:w="2918" w:type="dxa"/>
            <w:tcBorders>
              <w:top w:val="nil"/>
              <w:left w:val="single" w:sz="8" w:space="0" w:color="auto"/>
              <w:bottom w:val="single" w:sz="12" w:space="0" w:color="auto"/>
              <w:right w:val="single" w:sz="8" w:space="0" w:color="auto"/>
            </w:tcBorders>
            <w:shd w:val="clear" w:color="000000" w:fill="D9D9D9"/>
            <w:noWrap/>
            <w:vAlign w:val="center"/>
            <w:hideMark/>
          </w:tcPr>
          <w:p w14:paraId="25896D9A"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Vroege rassen</w:t>
            </w:r>
          </w:p>
        </w:tc>
        <w:tc>
          <w:tcPr>
            <w:tcW w:w="1447" w:type="dxa"/>
            <w:gridSpan w:val="2"/>
            <w:tcBorders>
              <w:top w:val="nil"/>
              <w:left w:val="nil"/>
              <w:bottom w:val="single" w:sz="12" w:space="0" w:color="auto"/>
              <w:right w:val="nil"/>
            </w:tcBorders>
            <w:shd w:val="clear" w:color="000000" w:fill="D9D9D9"/>
            <w:noWrap/>
            <w:vAlign w:val="center"/>
            <w:hideMark/>
          </w:tcPr>
          <w:p w14:paraId="243E7B19"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 </w:t>
            </w:r>
          </w:p>
        </w:tc>
        <w:tc>
          <w:tcPr>
            <w:tcW w:w="1447" w:type="dxa"/>
            <w:gridSpan w:val="2"/>
            <w:tcBorders>
              <w:top w:val="nil"/>
              <w:left w:val="nil"/>
              <w:bottom w:val="single" w:sz="12" w:space="0" w:color="auto"/>
              <w:right w:val="nil"/>
            </w:tcBorders>
            <w:shd w:val="clear" w:color="000000" w:fill="D9D9D9"/>
            <w:noWrap/>
            <w:vAlign w:val="center"/>
            <w:hideMark/>
          </w:tcPr>
          <w:p w14:paraId="0C0532DF"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 </w:t>
            </w:r>
          </w:p>
        </w:tc>
        <w:tc>
          <w:tcPr>
            <w:tcW w:w="1447" w:type="dxa"/>
            <w:gridSpan w:val="2"/>
            <w:tcBorders>
              <w:top w:val="nil"/>
              <w:left w:val="nil"/>
              <w:bottom w:val="single" w:sz="12" w:space="0" w:color="auto"/>
              <w:right w:val="nil"/>
            </w:tcBorders>
            <w:shd w:val="clear" w:color="000000" w:fill="D9D9D9"/>
            <w:noWrap/>
            <w:vAlign w:val="center"/>
            <w:hideMark/>
          </w:tcPr>
          <w:p w14:paraId="3E7D3EBF"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 </w:t>
            </w:r>
          </w:p>
        </w:tc>
        <w:tc>
          <w:tcPr>
            <w:tcW w:w="1447" w:type="dxa"/>
            <w:tcBorders>
              <w:top w:val="nil"/>
              <w:left w:val="nil"/>
              <w:bottom w:val="single" w:sz="12" w:space="0" w:color="auto"/>
              <w:right w:val="nil"/>
            </w:tcBorders>
            <w:shd w:val="clear" w:color="000000" w:fill="D9D9D9"/>
            <w:noWrap/>
            <w:vAlign w:val="center"/>
            <w:hideMark/>
          </w:tcPr>
          <w:p w14:paraId="65DD05E4"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 </w:t>
            </w:r>
          </w:p>
        </w:tc>
        <w:tc>
          <w:tcPr>
            <w:tcW w:w="2137" w:type="dxa"/>
            <w:tcBorders>
              <w:top w:val="nil"/>
              <w:left w:val="nil"/>
              <w:bottom w:val="single" w:sz="12" w:space="0" w:color="auto"/>
              <w:right w:val="nil"/>
            </w:tcBorders>
            <w:shd w:val="clear" w:color="000000" w:fill="D9D9D9"/>
            <w:noWrap/>
            <w:vAlign w:val="center"/>
            <w:hideMark/>
          </w:tcPr>
          <w:p w14:paraId="6B37FA3B"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 </w:t>
            </w:r>
          </w:p>
        </w:tc>
        <w:tc>
          <w:tcPr>
            <w:tcW w:w="2137" w:type="dxa"/>
            <w:gridSpan w:val="2"/>
            <w:tcBorders>
              <w:top w:val="nil"/>
              <w:left w:val="nil"/>
              <w:bottom w:val="single" w:sz="12" w:space="0" w:color="auto"/>
              <w:right w:val="single" w:sz="8" w:space="0" w:color="auto"/>
            </w:tcBorders>
            <w:shd w:val="clear" w:color="000000" w:fill="D9D9D9"/>
            <w:noWrap/>
            <w:vAlign w:val="center"/>
            <w:hideMark/>
          </w:tcPr>
          <w:p w14:paraId="5D8793AE"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 </w:t>
            </w:r>
          </w:p>
        </w:tc>
      </w:tr>
      <w:tr w:rsidR="004A0E21" w:rsidRPr="00072AF7" w14:paraId="122B625E" w14:textId="77777777" w:rsidTr="00DA778E">
        <w:trPr>
          <w:trHeight w:val="300"/>
        </w:trPr>
        <w:tc>
          <w:tcPr>
            <w:tcW w:w="291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6A1A2A1" w14:textId="77777777" w:rsidR="004A0E21" w:rsidRPr="00072AF7" w:rsidRDefault="004A0E21" w:rsidP="004A0E21">
            <w:pPr>
              <w:spacing w:after="0"/>
              <w:rPr>
                <w:rFonts w:eastAsia="Times New Roman" w:cs="Calibri"/>
                <w:b/>
                <w:bCs/>
                <w:color w:val="000000"/>
                <w:szCs w:val="22"/>
              </w:rPr>
            </w:pPr>
            <w:r w:rsidRPr="00072AF7">
              <w:rPr>
                <w:rFonts w:eastAsia="Times New Roman" w:cs="Calibri"/>
                <w:b/>
                <w:bCs/>
                <w:color w:val="000000"/>
                <w:szCs w:val="22"/>
              </w:rPr>
              <w:t>APOLONIO</w:t>
            </w:r>
          </w:p>
        </w:tc>
        <w:tc>
          <w:tcPr>
            <w:tcW w:w="1447"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1E8EC28"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104</w:t>
            </w:r>
          </w:p>
        </w:tc>
        <w:tc>
          <w:tcPr>
            <w:tcW w:w="1447"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FB88323"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102</w:t>
            </w:r>
          </w:p>
        </w:tc>
        <w:tc>
          <w:tcPr>
            <w:tcW w:w="1447"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48BAFED"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102</w:t>
            </w:r>
          </w:p>
        </w:tc>
        <w:tc>
          <w:tcPr>
            <w:tcW w:w="144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DE90B9D"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103</w:t>
            </w:r>
          </w:p>
        </w:tc>
        <w:tc>
          <w:tcPr>
            <w:tcW w:w="213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06F4AE5"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37,9</w:t>
            </w:r>
          </w:p>
        </w:tc>
        <w:tc>
          <w:tcPr>
            <w:tcW w:w="2137"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8990A43"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74,1</w:t>
            </w:r>
          </w:p>
        </w:tc>
      </w:tr>
      <w:tr w:rsidR="004A0E21" w:rsidRPr="00072AF7" w14:paraId="4F29E3FE" w14:textId="77777777" w:rsidTr="00DA778E">
        <w:trPr>
          <w:trHeight w:val="300"/>
        </w:trPr>
        <w:tc>
          <w:tcPr>
            <w:tcW w:w="291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5696234" w14:textId="77777777" w:rsidR="004A0E21" w:rsidRPr="00072AF7" w:rsidRDefault="004A0E21" w:rsidP="004A0E21">
            <w:pPr>
              <w:spacing w:after="0"/>
              <w:rPr>
                <w:rFonts w:eastAsia="Times New Roman" w:cs="Calibri"/>
                <w:b/>
                <w:bCs/>
                <w:color w:val="000000"/>
                <w:szCs w:val="22"/>
              </w:rPr>
            </w:pPr>
            <w:r w:rsidRPr="00072AF7">
              <w:rPr>
                <w:rFonts w:eastAsia="Times New Roman" w:cs="Calibri"/>
                <w:b/>
                <w:bCs/>
                <w:color w:val="000000"/>
                <w:szCs w:val="22"/>
              </w:rPr>
              <w:t>EMELEEN</w:t>
            </w:r>
          </w:p>
        </w:tc>
        <w:tc>
          <w:tcPr>
            <w:tcW w:w="1447"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6E92541"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103</w:t>
            </w:r>
          </w:p>
        </w:tc>
        <w:tc>
          <w:tcPr>
            <w:tcW w:w="1447"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9470993"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100</w:t>
            </w:r>
          </w:p>
        </w:tc>
        <w:tc>
          <w:tcPr>
            <w:tcW w:w="1447"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54739DF"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101</w:t>
            </w:r>
          </w:p>
        </w:tc>
        <w:tc>
          <w:tcPr>
            <w:tcW w:w="144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8840850"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102</w:t>
            </w:r>
          </w:p>
        </w:tc>
        <w:tc>
          <w:tcPr>
            <w:tcW w:w="213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C3FB8E8"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38,4</w:t>
            </w:r>
          </w:p>
        </w:tc>
        <w:tc>
          <w:tcPr>
            <w:tcW w:w="2137"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3A57FF0"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75,3</w:t>
            </w:r>
          </w:p>
        </w:tc>
      </w:tr>
      <w:tr w:rsidR="004A0E21" w:rsidRPr="00072AF7" w14:paraId="7C5BBAD3" w14:textId="77777777" w:rsidTr="00DA778E">
        <w:trPr>
          <w:trHeight w:val="300"/>
        </w:trPr>
        <w:tc>
          <w:tcPr>
            <w:tcW w:w="2918"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151C5DE5"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standaard (1)</w:t>
            </w:r>
          </w:p>
        </w:tc>
        <w:tc>
          <w:tcPr>
            <w:tcW w:w="1447" w:type="dxa"/>
            <w:gridSpan w:val="2"/>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7C4ACCC4"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100</w:t>
            </w:r>
          </w:p>
        </w:tc>
        <w:tc>
          <w:tcPr>
            <w:tcW w:w="1447" w:type="dxa"/>
            <w:gridSpan w:val="2"/>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5C9E6C58"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100</w:t>
            </w:r>
          </w:p>
        </w:tc>
        <w:tc>
          <w:tcPr>
            <w:tcW w:w="1447" w:type="dxa"/>
            <w:gridSpan w:val="2"/>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44AF5099"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100</w:t>
            </w:r>
          </w:p>
        </w:tc>
        <w:tc>
          <w:tcPr>
            <w:tcW w:w="1447"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14B3D540"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100</w:t>
            </w:r>
          </w:p>
        </w:tc>
        <w:tc>
          <w:tcPr>
            <w:tcW w:w="2137"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5208BFA8"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37,4</w:t>
            </w:r>
          </w:p>
        </w:tc>
        <w:tc>
          <w:tcPr>
            <w:tcW w:w="2137" w:type="dxa"/>
            <w:gridSpan w:val="2"/>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34AD6DD8"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75,6</w:t>
            </w:r>
          </w:p>
        </w:tc>
      </w:tr>
      <w:tr w:rsidR="004A0E21" w:rsidRPr="00072AF7" w14:paraId="5B2A2403" w14:textId="77777777" w:rsidTr="00DA778E">
        <w:trPr>
          <w:trHeight w:val="300"/>
        </w:trPr>
        <w:tc>
          <w:tcPr>
            <w:tcW w:w="291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61B3C2B"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BENEDICTIO KWS (S)</w:t>
            </w:r>
          </w:p>
        </w:tc>
        <w:tc>
          <w:tcPr>
            <w:tcW w:w="1447"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DE01FDA"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102</w:t>
            </w:r>
          </w:p>
        </w:tc>
        <w:tc>
          <w:tcPr>
            <w:tcW w:w="1447"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A32CD0E"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103</w:t>
            </w:r>
          </w:p>
        </w:tc>
        <w:tc>
          <w:tcPr>
            <w:tcW w:w="1447"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9F16A46"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102</w:t>
            </w:r>
          </w:p>
        </w:tc>
        <w:tc>
          <w:tcPr>
            <w:tcW w:w="144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D86F79D"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102</w:t>
            </w:r>
          </w:p>
        </w:tc>
        <w:tc>
          <w:tcPr>
            <w:tcW w:w="213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DD6295C"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36,9</w:t>
            </w:r>
          </w:p>
        </w:tc>
        <w:tc>
          <w:tcPr>
            <w:tcW w:w="2137"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BFD9AD8"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74,9</w:t>
            </w:r>
          </w:p>
        </w:tc>
      </w:tr>
      <w:tr w:rsidR="004A0E21" w:rsidRPr="00072AF7" w14:paraId="6E44BB5D" w14:textId="77777777" w:rsidTr="00DA778E">
        <w:trPr>
          <w:trHeight w:val="300"/>
        </w:trPr>
        <w:tc>
          <w:tcPr>
            <w:tcW w:w="291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AB4753B"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HAVELIO KWS (S)</w:t>
            </w:r>
          </w:p>
        </w:tc>
        <w:tc>
          <w:tcPr>
            <w:tcW w:w="1447"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8025915"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105</w:t>
            </w:r>
          </w:p>
        </w:tc>
        <w:tc>
          <w:tcPr>
            <w:tcW w:w="1447"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D207630"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100</w:t>
            </w:r>
          </w:p>
        </w:tc>
        <w:tc>
          <w:tcPr>
            <w:tcW w:w="1447"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162D725"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99</w:t>
            </w:r>
          </w:p>
        </w:tc>
        <w:tc>
          <w:tcPr>
            <w:tcW w:w="144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7E479C3"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100</w:t>
            </w:r>
          </w:p>
        </w:tc>
        <w:tc>
          <w:tcPr>
            <w:tcW w:w="213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3200714"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37,0</w:t>
            </w:r>
          </w:p>
        </w:tc>
        <w:tc>
          <w:tcPr>
            <w:tcW w:w="2137"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EBC70EC"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75,3</w:t>
            </w:r>
          </w:p>
        </w:tc>
      </w:tr>
      <w:tr w:rsidR="004A0E21" w:rsidRPr="00072AF7" w14:paraId="1712235C" w14:textId="77777777" w:rsidTr="00DA778E">
        <w:trPr>
          <w:trHeight w:val="300"/>
        </w:trPr>
        <w:tc>
          <w:tcPr>
            <w:tcW w:w="291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DD4D060"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KEOPS (S)</w:t>
            </w:r>
          </w:p>
        </w:tc>
        <w:tc>
          <w:tcPr>
            <w:tcW w:w="1447"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84ADACD"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98</w:t>
            </w:r>
          </w:p>
        </w:tc>
        <w:tc>
          <w:tcPr>
            <w:tcW w:w="1447"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AB8C1D6"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99</w:t>
            </w:r>
          </w:p>
        </w:tc>
        <w:tc>
          <w:tcPr>
            <w:tcW w:w="1447"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CF12701"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100</w:t>
            </w:r>
          </w:p>
        </w:tc>
        <w:tc>
          <w:tcPr>
            <w:tcW w:w="144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A72195E"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99</w:t>
            </w:r>
          </w:p>
        </w:tc>
        <w:tc>
          <w:tcPr>
            <w:tcW w:w="213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6441A58"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37,9</w:t>
            </w:r>
          </w:p>
        </w:tc>
        <w:tc>
          <w:tcPr>
            <w:tcW w:w="2137"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DB36AB9"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75,5</w:t>
            </w:r>
          </w:p>
        </w:tc>
      </w:tr>
      <w:tr w:rsidR="004A0E21" w:rsidRPr="00072AF7" w14:paraId="0BDAD01C" w14:textId="77777777" w:rsidTr="00DA778E">
        <w:trPr>
          <w:trHeight w:val="300"/>
        </w:trPr>
        <w:tc>
          <w:tcPr>
            <w:tcW w:w="291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DE3467B"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KOMPETENS (S)</w:t>
            </w:r>
          </w:p>
        </w:tc>
        <w:tc>
          <w:tcPr>
            <w:tcW w:w="1447"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313B028"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96</w:t>
            </w:r>
          </w:p>
        </w:tc>
        <w:tc>
          <w:tcPr>
            <w:tcW w:w="1447"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559AF59"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99</w:t>
            </w:r>
          </w:p>
        </w:tc>
        <w:tc>
          <w:tcPr>
            <w:tcW w:w="1447"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CA8A161"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99</w:t>
            </w:r>
          </w:p>
        </w:tc>
        <w:tc>
          <w:tcPr>
            <w:tcW w:w="144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C43F1FC"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98</w:t>
            </w:r>
          </w:p>
        </w:tc>
        <w:tc>
          <w:tcPr>
            <w:tcW w:w="213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5A7322F"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38,0</w:t>
            </w:r>
          </w:p>
        </w:tc>
        <w:tc>
          <w:tcPr>
            <w:tcW w:w="2137"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A3CDC42"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76,8</w:t>
            </w:r>
          </w:p>
        </w:tc>
      </w:tr>
      <w:tr w:rsidR="004A0E21" w:rsidRPr="00072AF7" w14:paraId="78B2ACB7" w14:textId="77777777" w:rsidTr="00DA778E">
        <w:trPr>
          <w:trHeight w:val="300"/>
        </w:trPr>
        <w:tc>
          <w:tcPr>
            <w:tcW w:w="2918"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646E66A9"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 xml:space="preserve">Gem. </w:t>
            </w:r>
            <w:proofErr w:type="spellStart"/>
            <w:r w:rsidRPr="00072AF7">
              <w:rPr>
                <w:rFonts w:eastAsia="Times New Roman" w:cs="Calibri"/>
                <w:color w:val="000000"/>
                <w:szCs w:val="22"/>
              </w:rPr>
              <w:t>std</w:t>
            </w:r>
            <w:proofErr w:type="spellEnd"/>
            <w:r w:rsidRPr="00072AF7">
              <w:rPr>
                <w:rFonts w:eastAsia="Times New Roman" w:cs="Calibri"/>
                <w:color w:val="000000"/>
                <w:szCs w:val="22"/>
              </w:rPr>
              <w:t>. Vroeg</w:t>
            </w:r>
          </w:p>
        </w:tc>
        <w:tc>
          <w:tcPr>
            <w:tcW w:w="1447" w:type="dxa"/>
            <w:gridSpan w:val="2"/>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7A654CD7"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22663</w:t>
            </w:r>
          </w:p>
        </w:tc>
        <w:tc>
          <w:tcPr>
            <w:tcW w:w="1447" w:type="dxa"/>
            <w:gridSpan w:val="2"/>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1B41C014"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21257</w:t>
            </w:r>
          </w:p>
        </w:tc>
        <w:tc>
          <w:tcPr>
            <w:tcW w:w="1447" w:type="dxa"/>
            <w:gridSpan w:val="2"/>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44728F5D"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22430</w:t>
            </w:r>
          </w:p>
        </w:tc>
        <w:tc>
          <w:tcPr>
            <w:tcW w:w="1447"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79F2C34A"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22097</w:t>
            </w:r>
          </w:p>
        </w:tc>
        <w:tc>
          <w:tcPr>
            <w:tcW w:w="2137"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713AEC49"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w:t>
            </w:r>
          </w:p>
        </w:tc>
        <w:tc>
          <w:tcPr>
            <w:tcW w:w="2137" w:type="dxa"/>
            <w:gridSpan w:val="2"/>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7C8796D7"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w:t>
            </w:r>
          </w:p>
        </w:tc>
      </w:tr>
      <w:tr w:rsidR="004A0E21" w:rsidRPr="00072AF7" w14:paraId="0F56B307" w14:textId="77777777" w:rsidTr="00DA778E">
        <w:trPr>
          <w:trHeight w:val="288"/>
        </w:trPr>
        <w:tc>
          <w:tcPr>
            <w:tcW w:w="11163" w:type="dxa"/>
            <w:gridSpan w:val="10"/>
            <w:tcBorders>
              <w:top w:val="single" w:sz="12" w:space="0" w:color="auto"/>
              <w:left w:val="nil"/>
              <w:bottom w:val="nil"/>
              <w:right w:val="nil"/>
            </w:tcBorders>
            <w:shd w:val="clear" w:color="auto" w:fill="auto"/>
            <w:noWrap/>
            <w:vAlign w:val="center"/>
            <w:hideMark/>
          </w:tcPr>
          <w:p w14:paraId="7998D6FF"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 xml:space="preserve">  (1) de standaard van de vroege rassen is het gemiddelde van BENEDICTIO KWS, HAVELIO KWS, KEOPS en KOMPETENS</w:t>
            </w:r>
          </w:p>
        </w:tc>
        <w:tc>
          <w:tcPr>
            <w:tcW w:w="1817" w:type="dxa"/>
            <w:tcBorders>
              <w:top w:val="single" w:sz="12" w:space="0" w:color="auto"/>
              <w:left w:val="nil"/>
              <w:bottom w:val="nil"/>
              <w:right w:val="nil"/>
            </w:tcBorders>
            <w:shd w:val="clear" w:color="auto" w:fill="auto"/>
            <w:noWrap/>
            <w:vAlign w:val="center"/>
            <w:hideMark/>
          </w:tcPr>
          <w:p w14:paraId="777CF1D7"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 </w:t>
            </w:r>
          </w:p>
        </w:tc>
      </w:tr>
    </w:tbl>
    <w:p w14:paraId="0C1ED901" w14:textId="77777777" w:rsidR="00E66740" w:rsidRPr="00072AF7" w:rsidRDefault="00E66740" w:rsidP="00E66740">
      <w:pPr>
        <w:pStyle w:val="TitelInleiding"/>
        <w:tabs>
          <w:tab w:val="left" w:pos="5919"/>
        </w:tabs>
        <w:rPr>
          <w:rFonts w:cs="Calibri"/>
        </w:rPr>
      </w:pPr>
    </w:p>
    <w:p w14:paraId="1677BD74" w14:textId="77777777" w:rsidR="00E66740" w:rsidRPr="00072AF7" w:rsidRDefault="00E66740" w:rsidP="00E66740">
      <w:pPr>
        <w:pStyle w:val="TitelInleiding"/>
        <w:tabs>
          <w:tab w:val="left" w:pos="5919"/>
        </w:tabs>
        <w:rPr>
          <w:rFonts w:cs="Calibri"/>
        </w:rPr>
      </w:pPr>
    </w:p>
    <w:p w14:paraId="0AABC690" w14:textId="77777777" w:rsidR="00E66740" w:rsidRPr="00072AF7" w:rsidRDefault="00E66740" w:rsidP="00E66740">
      <w:pPr>
        <w:pStyle w:val="TitelInleiding"/>
        <w:tabs>
          <w:tab w:val="left" w:pos="5919"/>
        </w:tabs>
        <w:rPr>
          <w:rFonts w:cs="Calibri"/>
        </w:rPr>
      </w:pPr>
    </w:p>
    <w:p w14:paraId="7AED375C" w14:textId="77777777" w:rsidR="00E66740" w:rsidRPr="00072AF7" w:rsidRDefault="00E66740" w:rsidP="00E66740">
      <w:pPr>
        <w:pStyle w:val="TitelInleiding"/>
        <w:tabs>
          <w:tab w:val="left" w:pos="5919"/>
        </w:tabs>
        <w:rPr>
          <w:rFonts w:cs="Calibri"/>
        </w:rPr>
      </w:pPr>
    </w:p>
    <w:p w14:paraId="7971B556" w14:textId="77777777" w:rsidR="00E66740" w:rsidRPr="00072AF7" w:rsidRDefault="00E66740" w:rsidP="00E66740">
      <w:pPr>
        <w:pStyle w:val="TitelInleiding"/>
        <w:tabs>
          <w:tab w:val="left" w:pos="5919"/>
        </w:tabs>
        <w:rPr>
          <w:rFonts w:cs="Calibri"/>
        </w:rPr>
      </w:pPr>
    </w:p>
    <w:tbl>
      <w:tblPr>
        <w:tblW w:w="12980" w:type="dxa"/>
        <w:tblLayout w:type="fixed"/>
        <w:tblCellMar>
          <w:left w:w="70" w:type="dxa"/>
          <w:right w:w="70" w:type="dxa"/>
        </w:tblCellMar>
        <w:tblLook w:val="04A0" w:firstRow="1" w:lastRow="0" w:firstColumn="1" w:lastColumn="0" w:noHBand="0" w:noVBand="1"/>
      </w:tblPr>
      <w:tblGrid>
        <w:gridCol w:w="2417"/>
        <w:gridCol w:w="1329"/>
        <w:gridCol w:w="65"/>
        <w:gridCol w:w="1240"/>
        <w:gridCol w:w="154"/>
        <w:gridCol w:w="1005"/>
        <w:gridCol w:w="389"/>
        <w:gridCol w:w="1394"/>
        <w:gridCol w:w="2493"/>
        <w:gridCol w:w="261"/>
        <w:gridCol w:w="2233"/>
      </w:tblGrid>
      <w:tr w:rsidR="004A0E21" w:rsidRPr="00072AF7" w14:paraId="21988CC0" w14:textId="77777777" w:rsidTr="004A0E21">
        <w:trPr>
          <w:trHeight w:val="675"/>
        </w:trPr>
        <w:tc>
          <w:tcPr>
            <w:tcW w:w="12980" w:type="dxa"/>
            <w:gridSpan w:val="11"/>
            <w:tcBorders>
              <w:top w:val="nil"/>
              <w:left w:val="nil"/>
              <w:bottom w:val="nil"/>
              <w:right w:val="nil"/>
            </w:tcBorders>
            <w:shd w:val="clear" w:color="auto" w:fill="auto"/>
            <w:vAlign w:val="center"/>
            <w:hideMark/>
          </w:tcPr>
          <w:p w14:paraId="1A469A42" w14:textId="6BD732DC" w:rsidR="004A0E21" w:rsidRPr="00072AF7" w:rsidRDefault="004A0E21" w:rsidP="00176A70">
            <w:pPr>
              <w:spacing w:after="0"/>
              <w:rPr>
                <w:rFonts w:eastAsia="Times New Roman" w:cs="Calibri"/>
                <w:color w:val="000000"/>
                <w:szCs w:val="22"/>
              </w:rPr>
            </w:pPr>
            <w:r w:rsidRPr="00072AF7">
              <w:rPr>
                <w:rFonts w:eastAsia="Times New Roman" w:cs="Calibri"/>
                <w:color w:val="000000"/>
                <w:szCs w:val="22"/>
              </w:rPr>
              <w:t xml:space="preserve">Tabel 4: Opbrengstresultaten en vroegrijpheid van de late kuilmaïsrassen nieuw-toegelaten tot </w:t>
            </w:r>
            <w:r w:rsidR="00176A70" w:rsidRPr="00072AF7">
              <w:rPr>
                <w:rFonts w:eastAsia="Times New Roman" w:cs="Calibri"/>
                <w:color w:val="000000"/>
                <w:szCs w:val="22"/>
              </w:rPr>
              <w:t xml:space="preserve">rassenlijst </w:t>
            </w:r>
            <w:r w:rsidRPr="00072AF7">
              <w:rPr>
                <w:rFonts w:eastAsia="Times New Roman" w:cs="Calibri"/>
                <w:color w:val="000000"/>
                <w:szCs w:val="22"/>
              </w:rPr>
              <w:t>in vergelijking met de beste 4 standaardrassen, op basis van de proeven in 2019, 2020 en 2021.</w:t>
            </w:r>
          </w:p>
        </w:tc>
      </w:tr>
      <w:tr w:rsidR="004A0E21" w:rsidRPr="00072AF7" w14:paraId="10A4D864" w14:textId="77777777" w:rsidTr="004A0E21">
        <w:trPr>
          <w:trHeight w:val="300"/>
        </w:trPr>
        <w:tc>
          <w:tcPr>
            <w:tcW w:w="2417" w:type="dxa"/>
            <w:tcBorders>
              <w:top w:val="nil"/>
              <w:left w:val="nil"/>
              <w:bottom w:val="nil"/>
              <w:right w:val="nil"/>
            </w:tcBorders>
            <w:shd w:val="clear" w:color="auto" w:fill="auto"/>
            <w:noWrap/>
            <w:vAlign w:val="bottom"/>
            <w:hideMark/>
          </w:tcPr>
          <w:p w14:paraId="745C731F" w14:textId="77777777" w:rsidR="004A0E21" w:rsidRPr="00072AF7" w:rsidRDefault="004A0E21" w:rsidP="004A0E21">
            <w:pPr>
              <w:spacing w:after="0"/>
              <w:rPr>
                <w:rFonts w:eastAsia="Times New Roman" w:cs="Calibri"/>
                <w:color w:val="000000"/>
                <w:szCs w:val="22"/>
              </w:rPr>
            </w:pPr>
          </w:p>
        </w:tc>
        <w:tc>
          <w:tcPr>
            <w:tcW w:w="1329" w:type="dxa"/>
            <w:tcBorders>
              <w:top w:val="nil"/>
              <w:left w:val="nil"/>
              <w:bottom w:val="nil"/>
              <w:right w:val="nil"/>
            </w:tcBorders>
            <w:shd w:val="clear" w:color="auto" w:fill="auto"/>
            <w:noWrap/>
            <w:vAlign w:val="bottom"/>
            <w:hideMark/>
          </w:tcPr>
          <w:p w14:paraId="19B95025" w14:textId="77777777" w:rsidR="004A0E21" w:rsidRPr="00072AF7" w:rsidRDefault="004A0E21" w:rsidP="004A0E21">
            <w:pPr>
              <w:spacing w:after="0"/>
              <w:rPr>
                <w:rFonts w:eastAsia="Times New Roman" w:cs="Calibri"/>
                <w:sz w:val="20"/>
              </w:rPr>
            </w:pPr>
          </w:p>
        </w:tc>
        <w:tc>
          <w:tcPr>
            <w:tcW w:w="1305" w:type="dxa"/>
            <w:gridSpan w:val="2"/>
            <w:tcBorders>
              <w:top w:val="nil"/>
              <w:left w:val="nil"/>
              <w:bottom w:val="nil"/>
              <w:right w:val="nil"/>
            </w:tcBorders>
            <w:shd w:val="clear" w:color="auto" w:fill="auto"/>
            <w:noWrap/>
            <w:vAlign w:val="bottom"/>
            <w:hideMark/>
          </w:tcPr>
          <w:p w14:paraId="754453DC" w14:textId="77777777" w:rsidR="004A0E21" w:rsidRPr="00072AF7" w:rsidRDefault="004A0E21" w:rsidP="004A0E21">
            <w:pPr>
              <w:spacing w:after="0"/>
              <w:rPr>
                <w:rFonts w:eastAsia="Times New Roman" w:cs="Calibri"/>
                <w:sz w:val="20"/>
              </w:rPr>
            </w:pPr>
          </w:p>
        </w:tc>
        <w:tc>
          <w:tcPr>
            <w:tcW w:w="1159" w:type="dxa"/>
            <w:gridSpan w:val="2"/>
            <w:tcBorders>
              <w:top w:val="nil"/>
              <w:left w:val="nil"/>
              <w:bottom w:val="nil"/>
              <w:right w:val="nil"/>
            </w:tcBorders>
            <w:shd w:val="clear" w:color="auto" w:fill="auto"/>
            <w:noWrap/>
            <w:vAlign w:val="bottom"/>
            <w:hideMark/>
          </w:tcPr>
          <w:p w14:paraId="59521682" w14:textId="77777777" w:rsidR="004A0E21" w:rsidRPr="00072AF7" w:rsidRDefault="004A0E21" w:rsidP="004A0E21">
            <w:pPr>
              <w:spacing w:after="0"/>
              <w:rPr>
                <w:rFonts w:eastAsia="Times New Roman" w:cs="Calibri"/>
                <w:sz w:val="20"/>
              </w:rPr>
            </w:pPr>
          </w:p>
        </w:tc>
        <w:tc>
          <w:tcPr>
            <w:tcW w:w="1783" w:type="dxa"/>
            <w:gridSpan w:val="2"/>
            <w:tcBorders>
              <w:top w:val="nil"/>
              <w:left w:val="nil"/>
              <w:bottom w:val="nil"/>
              <w:right w:val="nil"/>
            </w:tcBorders>
            <w:shd w:val="clear" w:color="auto" w:fill="auto"/>
            <w:noWrap/>
            <w:vAlign w:val="bottom"/>
            <w:hideMark/>
          </w:tcPr>
          <w:p w14:paraId="3D364F2B" w14:textId="77777777" w:rsidR="004A0E21" w:rsidRPr="00072AF7" w:rsidRDefault="004A0E21" w:rsidP="004A0E21">
            <w:pPr>
              <w:spacing w:after="0"/>
              <w:rPr>
                <w:rFonts w:eastAsia="Times New Roman" w:cs="Calibri"/>
                <w:sz w:val="20"/>
              </w:rPr>
            </w:pPr>
          </w:p>
        </w:tc>
        <w:tc>
          <w:tcPr>
            <w:tcW w:w="2754" w:type="dxa"/>
            <w:gridSpan w:val="2"/>
            <w:tcBorders>
              <w:top w:val="nil"/>
              <w:left w:val="nil"/>
              <w:bottom w:val="nil"/>
              <w:right w:val="nil"/>
            </w:tcBorders>
            <w:shd w:val="clear" w:color="auto" w:fill="auto"/>
            <w:noWrap/>
            <w:vAlign w:val="bottom"/>
            <w:hideMark/>
          </w:tcPr>
          <w:p w14:paraId="67880B92" w14:textId="77777777" w:rsidR="004A0E21" w:rsidRPr="00072AF7" w:rsidRDefault="004A0E21" w:rsidP="004A0E21">
            <w:pPr>
              <w:spacing w:after="0"/>
              <w:rPr>
                <w:rFonts w:eastAsia="Times New Roman" w:cs="Calibri"/>
                <w:sz w:val="20"/>
              </w:rPr>
            </w:pPr>
          </w:p>
        </w:tc>
        <w:tc>
          <w:tcPr>
            <w:tcW w:w="2233" w:type="dxa"/>
            <w:tcBorders>
              <w:top w:val="nil"/>
              <w:left w:val="nil"/>
              <w:bottom w:val="nil"/>
              <w:right w:val="nil"/>
            </w:tcBorders>
            <w:shd w:val="clear" w:color="auto" w:fill="auto"/>
            <w:noWrap/>
            <w:vAlign w:val="bottom"/>
            <w:hideMark/>
          </w:tcPr>
          <w:p w14:paraId="6930CFE8" w14:textId="77777777" w:rsidR="004A0E21" w:rsidRPr="00072AF7" w:rsidRDefault="004A0E21" w:rsidP="004A0E21">
            <w:pPr>
              <w:spacing w:after="0"/>
              <w:rPr>
                <w:rFonts w:eastAsia="Times New Roman" w:cs="Calibri"/>
                <w:sz w:val="20"/>
              </w:rPr>
            </w:pPr>
          </w:p>
        </w:tc>
      </w:tr>
      <w:tr w:rsidR="004A0E21" w:rsidRPr="00072AF7" w14:paraId="40588C93" w14:textId="77777777" w:rsidTr="004A0E21">
        <w:trPr>
          <w:trHeight w:val="915"/>
        </w:trPr>
        <w:tc>
          <w:tcPr>
            <w:tcW w:w="2417" w:type="dxa"/>
            <w:tcBorders>
              <w:top w:val="single" w:sz="8" w:space="0" w:color="auto"/>
              <w:left w:val="single" w:sz="8" w:space="0" w:color="auto"/>
              <w:bottom w:val="nil"/>
              <w:right w:val="single" w:sz="8" w:space="0" w:color="auto"/>
            </w:tcBorders>
            <w:shd w:val="clear" w:color="000000" w:fill="494529"/>
            <w:noWrap/>
            <w:vAlign w:val="center"/>
            <w:hideMark/>
          </w:tcPr>
          <w:p w14:paraId="1F0E3764" w14:textId="77777777" w:rsidR="004A0E21" w:rsidRPr="00072AF7" w:rsidRDefault="004A0E21" w:rsidP="004A0E21">
            <w:pPr>
              <w:spacing w:after="0"/>
              <w:rPr>
                <w:rFonts w:eastAsia="Times New Roman" w:cs="Calibri"/>
                <w:color w:val="FFFFFF"/>
                <w:szCs w:val="22"/>
              </w:rPr>
            </w:pPr>
            <w:r w:rsidRPr="00072AF7">
              <w:rPr>
                <w:rFonts w:eastAsia="Times New Roman" w:cs="Calibri"/>
                <w:color w:val="FFFFFF"/>
                <w:szCs w:val="22"/>
              </w:rPr>
              <w:t> </w:t>
            </w:r>
          </w:p>
        </w:tc>
        <w:tc>
          <w:tcPr>
            <w:tcW w:w="5576" w:type="dxa"/>
            <w:gridSpan w:val="7"/>
            <w:tcBorders>
              <w:top w:val="single" w:sz="8" w:space="0" w:color="auto"/>
              <w:left w:val="nil"/>
              <w:bottom w:val="single" w:sz="8" w:space="0" w:color="auto"/>
              <w:right w:val="single" w:sz="8" w:space="0" w:color="000000"/>
            </w:tcBorders>
            <w:shd w:val="clear" w:color="000000" w:fill="494529"/>
            <w:vAlign w:val="center"/>
            <w:hideMark/>
          </w:tcPr>
          <w:p w14:paraId="7F6FC09B"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Totale opbrengsten aan droge stof in % t.o.v. het gemiddelde van de standaardrassen = 100</w:t>
            </w:r>
          </w:p>
        </w:tc>
        <w:tc>
          <w:tcPr>
            <w:tcW w:w="2493" w:type="dxa"/>
            <w:tcBorders>
              <w:top w:val="single" w:sz="8" w:space="0" w:color="auto"/>
              <w:left w:val="nil"/>
              <w:bottom w:val="nil"/>
              <w:right w:val="nil"/>
            </w:tcBorders>
            <w:shd w:val="clear" w:color="000000" w:fill="494529"/>
            <w:vAlign w:val="center"/>
            <w:hideMark/>
          </w:tcPr>
          <w:p w14:paraId="7D3CECDF"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Vroegrijpheid (DS% van de volledige plant)</w:t>
            </w:r>
          </w:p>
        </w:tc>
        <w:tc>
          <w:tcPr>
            <w:tcW w:w="2494" w:type="dxa"/>
            <w:gridSpan w:val="2"/>
            <w:tcBorders>
              <w:top w:val="single" w:sz="8" w:space="0" w:color="auto"/>
              <w:left w:val="single" w:sz="8" w:space="0" w:color="auto"/>
              <w:bottom w:val="nil"/>
              <w:right w:val="single" w:sz="8" w:space="0" w:color="auto"/>
            </w:tcBorders>
            <w:shd w:val="clear" w:color="000000" w:fill="494529"/>
            <w:vAlign w:val="center"/>
            <w:hideMark/>
          </w:tcPr>
          <w:p w14:paraId="25581CE0"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Verteerbaarheid (%)</w:t>
            </w:r>
          </w:p>
        </w:tc>
      </w:tr>
      <w:tr w:rsidR="004A0E21" w:rsidRPr="00072AF7" w14:paraId="6A317D75" w14:textId="77777777" w:rsidTr="004A0E21">
        <w:trPr>
          <w:trHeight w:val="300"/>
        </w:trPr>
        <w:tc>
          <w:tcPr>
            <w:tcW w:w="2417" w:type="dxa"/>
            <w:tcBorders>
              <w:top w:val="nil"/>
              <w:left w:val="single" w:sz="8" w:space="0" w:color="auto"/>
              <w:bottom w:val="nil"/>
              <w:right w:val="single" w:sz="8" w:space="0" w:color="auto"/>
            </w:tcBorders>
            <w:shd w:val="clear" w:color="000000" w:fill="494529"/>
            <w:noWrap/>
            <w:vAlign w:val="center"/>
            <w:hideMark/>
          </w:tcPr>
          <w:p w14:paraId="2015BD05" w14:textId="77777777" w:rsidR="004A0E21" w:rsidRPr="00072AF7" w:rsidRDefault="004A0E21" w:rsidP="004A0E21">
            <w:pPr>
              <w:spacing w:after="0"/>
              <w:rPr>
                <w:rFonts w:eastAsia="Times New Roman" w:cs="Calibri"/>
                <w:color w:val="FFFFFF"/>
                <w:szCs w:val="22"/>
              </w:rPr>
            </w:pPr>
            <w:r w:rsidRPr="00072AF7">
              <w:rPr>
                <w:rFonts w:eastAsia="Times New Roman" w:cs="Calibri"/>
                <w:color w:val="FFFFFF"/>
                <w:szCs w:val="22"/>
              </w:rPr>
              <w:t>Rassen</w:t>
            </w:r>
          </w:p>
        </w:tc>
        <w:tc>
          <w:tcPr>
            <w:tcW w:w="1329" w:type="dxa"/>
            <w:tcBorders>
              <w:top w:val="nil"/>
              <w:left w:val="nil"/>
              <w:bottom w:val="single" w:sz="8" w:space="0" w:color="auto"/>
              <w:right w:val="single" w:sz="8" w:space="0" w:color="auto"/>
            </w:tcBorders>
            <w:shd w:val="clear" w:color="000000" w:fill="494529"/>
            <w:noWrap/>
            <w:vAlign w:val="center"/>
            <w:hideMark/>
          </w:tcPr>
          <w:p w14:paraId="7D012594"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2019</w:t>
            </w:r>
          </w:p>
        </w:tc>
        <w:tc>
          <w:tcPr>
            <w:tcW w:w="1305" w:type="dxa"/>
            <w:gridSpan w:val="2"/>
            <w:tcBorders>
              <w:top w:val="nil"/>
              <w:left w:val="nil"/>
              <w:bottom w:val="nil"/>
              <w:right w:val="nil"/>
            </w:tcBorders>
            <w:shd w:val="clear" w:color="000000" w:fill="494529"/>
            <w:noWrap/>
            <w:vAlign w:val="center"/>
            <w:hideMark/>
          </w:tcPr>
          <w:p w14:paraId="300BAAE2"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2020</w:t>
            </w:r>
          </w:p>
        </w:tc>
        <w:tc>
          <w:tcPr>
            <w:tcW w:w="1159" w:type="dxa"/>
            <w:gridSpan w:val="2"/>
            <w:tcBorders>
              <w:top w:val="nil"/>
              <w:left w:val="single" w:sz="8" w:space="0" w:color="auto"/>
              <w:bottom w:val="nil"/>
              <w:right w:val="nil"/>
            </w:tcBorders>
            <w:shd w:val="clear" w:color="000000" w:fill="494529"/>
            <w:noWrap/>
            <w:vAlign w:val="center"/>
            <w:hideMark/>
          </w:tcPr>
          <w:p w14:paraId="4AA76D5A"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2021</w:t>
            </w:r>
          </w:p>
        </w:tc>
        <w:tc>
          <w:tcPr>
            <w:tcW w:w="1783" w:type="dxa"/>
            <w:gridSpan w:val="2"/>
            <w:tcBorders>
              <w:top w:val="nil"/>
              <w:left w:val="single" w:sz="8" w:space="0" w:color="auto"/>
              <w:bottom w:val="nil"/>
              <w:right w:val="single" w:sz="8" w:space="0" w:color="auto"/>
            </w:tcBorders>
            <w:shd w:val="clear" w:color="000000" w:fill="494529"/>
            <w:noWrap/>
            <w:vAlign w:val="center"/>
            <w:hideMark/>
          </w:tcPr>
          <w:p w14:paraId="141AF9F4" w14:textId="77777777" w:rsidR="004A0E21" w:rsidRPr="00072AF7" w:rsidRDefault="004A0E21" w:rsidP="004A0E21">
            <w:pPr>
              <w:spacing w:after="0"/>
              <w:jc w:val="center"/>
              <w:rPr>
                <w:rFonts w:eastAsia="Times New Roman" w:cs="Calibri"/>
                <w:color w:val="FFFFFF"/>
                <w:szCs w:val="22"/>
              </w:rPr>
            </w:pPr>
            <w:proofErr w:type="spellStart"/>
            <w:r w:rsidRPr="00072AF7">
              <w:rPr>
                <w:rFonts w:eastAsia="Times New Roman" w:cs="Calibri"/>
                <w:color w:val="FFFFFF"/>
                <w:szCs w:val="22"/>
              </w:rPr>
              <w:t>gew</w:t>
            </w:r>
            <w:proofErr w:type="spellEnd"/>
            <w:r w:rsidRPr="00072AF7">
              <w:rPr>
                <w:rFonts w:eastAsia="Times New Roman" w:cs="Calibri"/>
                <w:color w:val="FFFFFF"/>
                <w:szCs w:val="22"/>
              </w:rPr>
              <w:t>. gem.</w:t>
            </w:r>
          </w:p>
        </w:tc>
        <w:tc>
          <w:tcPr>
            <w:tcW w:w="2493" w:type="dxa"/>
            <w:tcBorders>
              <w:top w:val="single" w:sz="8" w:space="0" w:color="auto"/>
              <w:left w:val="nil"/>
              <w:bottom w:val="nil"/>
              <w:right w:val="single" w:sz="8" w:space="0" w:color="auto"/>
            </w:tcBorders>
            <w:shd w:val="clear" w:color="000000" w:fill="494529"/>
            <w:noWrap/>
            <w:vAlign w:val="center"/>
            <w:hideMark/>
          </w:tcPr>
          <w:p w14:paraId="69F3BA76" w14:textId="77777777" w:rsidR="004A0E21" w:rsidRPr="00072AF7" w:rsidRDefault="004A0E21" w:rsidP="004A0E21">
            <w:pPr>
              <w:spacing w:after="0"/>
              <w:jc w:val="center"/>
              <w:rPr>
                <w:rFonts w:eastAsia="Times New Roman" w:cs="Calibri"/>
                <w:color w:val="FFFFFF"/>
                <w:szCs w:val="22"/>
              </w:rPr>
            </w:pPr>
            <w:proofErr w:type="spellStart"/>
            <w:r w:rsidRPr="00072AF7">
              <w:rPr>
                <w:rFonts w:eastAsia="Times New Roman" w:cs="Calibri"/>
                <w:color w:val="FFFFFF"/>
                <w:szCs w:val="22"/>
              </w:rPr>
              <w:t>gew</w:t>
            </w:r>
            <w:proofErr w:type="spellEnd"/>
            <w:r w:rsidRPr="00072AF7">
              <w:rPr>
                <w:rFonts w:eastAsia="Times New Roman" w:cs="Calibri"/>
                <w:color w:val="FFFFFF"/>
                <w:szCs w:val="22"/>
              </w:rPr>
              <w:t>. gem.</w:t>
            </w:r>
          </w:p>
        </w:tc>
        <w:tc>
          <w:tcPr>
            <w:tcW w:w="2494" w:type="dxa"/>
            <w:gridSpan w:val="2"/>
            <w:tcBorders>
              <w:top w:val="single" w:sz="8" w:space="0" w:color="auto"/>
              <w:left w:val="nil"/>
              <w:bottom w:val="nil"/>
              <w:right w:val="single" w:sz="8" w:space="0" w:color="auto"/>
            </w:tcBorders>
            <w:shd w:val="clear" w:color="000000" w:fill="494529"/>
            <w:noWrap/>
            <w:vAlign w:val="center"/>
            <w:hideMark/>
          </w:tcPr>
          <w:p w14:paraId="4645433E" w14:textId="77777777" w:rsidR="004A0E21" w:rsidRPr="00072AF7" w:rsidRDefault="004A0E21" w:rsidP="004A0E21">
            <w:pPr>
              <w:spacing w:after="0"/>
              <w:jc w:val="center"/>
              <w:rPr>
                <w:rFonts w:eastAsia="Times New Roman" w:cs="Calibri"/>
                <w:color w:val="FFFFFF"/>
                <w:szCs w:val="22"/>
              </w:rPr>
            </w:pPr>
            <w:proofErr w:type="spellStart"/>
            <w:r w:rsidRPr="00072AF7">
              <w:rPr>
                <w:rFonts w:eastAsia="Times New Roman" w:cs="Calibri"/>
                <w:color w:val="FFFFFF"/>
                <w:szCs w:val="22"/>
              </w:rPr>
              <w:t>gew</w:t>
            </w:r>
            <w:proofErr w:type="spellEnd"/>
            <w:r w:rsidRPr="00072AF7">
              <w:rPr>
                <w:rFonts w:eastAsia="Times New Roman" w:cs="Calibri"/>
                <w:color w:val="FFFFFF"/>
                <w:szCs w:val="22"/>
              </w:rPr>
              <w:t>. gem.</w:t>
            </w:r>
          </w:p>
        </w:tc>
      </w:tr>
      <w:tr w:rsidR="004A0E21" w:rsidRPr="00072AF7" w14:paraId="4B0A4474" w14:textId="77777777" w:rsidTr="004A0E21">
        <w:trPr>
          <w:trHeight w:val="300"/>
        </w:trPr>
        <w:tc>
          <w:tcPr>
            <w:tcW w:w="2417" w:type="dxa"/>
            <w:tcBorders>
              <w:top w:val="single" w:sz="8" w:space="0" w:color="auto"/>
              <w:left w:val="single" w:sz="8" w:space="0" w:color="auto"/>
              <w:bottom w:val="single" w:sz="8" w:space="0" w:color="auto"/>
              <w:right w:val="single" w:sz="8" w:space="0" w:color="auto"/>
            </w:tcBorders>
            <w:shd w:val="clear" w:color="000000" w:fill="494529"/>
            <w:noWrap/>
            <w:vAlign w:val="center"/>
            <w:hideMark/>
          </w:tcPr>
          <w:p w14:paraId="07A6ECD7" w14:textId="77777777" w:rsidR="004A0E21" w:rsidRPr="00072AF7" w:rsidRDefault="004A0E21" w:rsidP="004A0E21">
            <w:pPr>
              <w:spacing w:after="0"/>
              <w:rPr>
                <w:rFonts w:eastAsia="Times New Roman" w:cs="Calibri"/>
                <w:color w:val="FFFFFF"/>
                <w:szCs w:val="22"/>
              </w:rPr>
            </w:pPr>
            <w:r w:rsidRPr="00072AF7">
              <w:rPr>
                <w:rFonts w:eastAsia="Times New Roman" w:cs="Calibri"/>
                <w:color w:val="FFFFFF"/>
                <w:szCs w:val="22"/>
              </w:rPr>
              <w:t># centra</w:t>
            </w:r>
          </w:p>
        </w:tc>
        <w:tc>
          <w:tcPr>
            <w:tcW w:w="1394" w:type="dxa"/>
            <w:gridSpan w:val="2"/>
            <w:tcBorders>
              <w:top w:val="nil"/>
              <w:left w:val="nil"/>
              <w:bottom w:val="single" w:sz="8" w:space="0" w:color="auto"/>
              <w:right w:val="single" w:sz="8" w:space="0" w:color="auto"/>
            </w:tcBorders>
            <w:shd w:val="clear" w:color="000000" w:fill="494529"/>
            <w:noWrap/>
            <w:vAlign w:val="center"/>
            <w:hideMark/>
          </w:tcPr>
          <w:p w14:paraId="29D8A6D5"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3</w:t>
            </w:r>
          </w:p>
        </w:tc>
        <w:tc>
          <w:tcPr>
            <w:tcW w:w="1394" w:type="dxa"/>
            <w:gridSpan w:val="2"/>
            <w:tcBorders>
              <w:top w:val="single" w:sz="8" w:space="0" w:color="auto"/>
              <w:left w:val="nil"/>
              <w:bottom w:val="single" w:sz="8" w:space="0" w:color="auto"/>
              <w:right w:val="single" w:sz="8" w:space="0" w:color="auto"/>
            </w:tcBorders>
            <w:shd w:val="clear" w:color="000000" w:fill="494529"/>
            <w:noWrap/>
            <w:vAlign w:val="center"/>
            <w:hideMark/>
          </w:tcPr>
          <w:p w14:paraId="77851217"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4</w:t>
            </w:r>
          </w:p>
        </w:tc>
        <w:tc>
          <w:tcPr>
            <w:tcW w:w="1394" w:type="dxa"/>
            <w:gridSpan w:val="2"/>
            <w:tcBorders>
              <w:top w:val="single" w:sz="8" w:space="0" w:color="auto"/>
              <w:left w:val="nil"/>
              <w:bottom w:val="single" w:sz="8" w:space="0" w:color="auto"/>
              <w:right w:val="single" w:sz="8" w:space="0" w:color="auto"/>
            </w:tcBorders>
            <w:shd w:val="clear" w:color="000000" w:fill="494529"/>
            <w:noWrap/>
            <w:vAlign w:val="center"/>
            <w:hideMark/>
          </w:tcPr>
          <w:p w14:paraId="4713FEF5"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5</w:t>
            </w:r>
          </w:p>
        </w:tc>
        <w:tc>
          <w:tcPr>
            <w:tcW w:w="1394" w:type="dxa"/>
            <w:tcBorders>
              <w:top w:val="single" w:sz="8" w:space="0" w:color="auto"/>
              <w:left w:val="nil"/>
              <w:bottom w:val="single" w:sz="8" w:space="0" w:color="auto"/>
              <w:right w:val="single" w:sz="8" w:space="0" w:color="auto"/>
            </w:tcBorders>
            <w:shd w:val="clear" w:color="000000" w:fill="494529"/>
            <w:noWrap/>
            <w:vAlign w:val="center"/>
            <w:hideMark/>
          </w:tcPr>
          <w:p w14:paraId="6528C78E"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12</w:t>
            </w:r>
          </w:p>
        </w:tc>
        <w:tc>
          <w:tcPr>
            <w:tcW w:w="2493" w:type="dxa"/>
            <w:tcBorders>
              <w:top w:val="single" w:sz="8" w:space="0" w:color="auto"/>
              <w:left w:val="nil"/>
              <w:bottom w:val="single" w:sz="8" w:space="0" w:color="auto"/>
              <w:right w:val="single" w:sz="8" w:space="0" w:color="auto"/>
            </w:tcBorders>
            <w:shd w:val="clear" w:color="000000" w:fill="494529"/>
            <w:noWrap/>
            <w:vAlign w:val="center"/>
            <w:hideMark/>
          </w:tcPr>
          <w:p w14:paraId="687C8885"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12</w:t>
            </w:r>
          </w:p>
        </w:tc>
        <w:tc>
          <w:tcPr>
            <w:tcW w:w="2494" w:type="dxa"/>
            <w:gridSpan w:val="2"/>
            <w:tcBorders>
              <w:top w:val="single" w:sz="8" w:space="0" w:color="auto"/>
              <w:left w:val="nil"/>
              <w:bottom w:val="single" w:sz="8" w:space="0" w:color="auto"/>
              <w:right w:val="single" w:sz="8" w:space="0" w:color="auto"/>
            </w:tcBorders>
            <w:shd w:val="clear" w:color="000000" w:fill="494529"/>
            <w:noWrap/>
            <w:vAlign w:val="center"/>
            <w:hideMark/>
          </w:tcPr>
          <w:p w14:paraId="0C8E52C7"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9</w:t>
            </w:r>
          </w:p>
        </w:tc>
      </w:tr>
      <w:tr w:rsidR="004A0E21" w:rsidRPr="00072AF7" w14:paraId="78CFE59B" w14:textId="77777777" w:rsidTr="00DA778E">
        <w:trPr>
          <w:trHeight w:val="300"/>
        </w:trPr>
        <w:tc>
          <w:tcPr>
            <w:tcW w:w="2417" w:type="dxa"/>
            <w:tcBorders>
              <w:top w:val="nil"/>
              <w:left w:val="single" w:sz="8" w:space="0" w:color="auto"/>
              <w:bottom w:val="single" w:sz="12" w:space="0" w:color="auto"/>
              <w:right w:val="single" w:sz="8" w:space="0" w:color="auto"/>
            </w:tcBorders>
            <w:shd w:val="clear" w:color="000000" w:fill="D9D9D9"/>
            <w:noWrap/>
            <w:vAlign w:val="center"/>
            <w:hideMark/>
          </w:tcPr>
          <w:p w14:paraId="63F0FDC4"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Late rassen</w:t>
            </w:r>
          </w:p>
        </w:tc>
        <w:tc>
          <w:tcPr>
            <w:tcW w:w="1394" w:type="dxa"/>
            <w:gridSpan w:val="2"/>
            <w:tcBorders>
              <w:top w:val="nil"/>
              <w:left w:val="nil"/>
              <w:bottom w:val="single" w:sz="12" w:space="0" w:color="auto"/>
              <w:right w:val="nil"/>
            </w:tcBorders>
            <w:shd w:val="clear" w:color="000000" w:fill="D9D9D9"/>
            <w:noWrap/>
            <w:vAlign w:val="center"/>
            <w:hideMark/>
          </w:tcPr>
          <w:p w14:paraId="2F442A10"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 </w:t>
            </w:r>
          </w:p>
        </w:tc>
        <w:tc>
          <w:tcPr>
            <w:tcW w:w="1394" w:type="dxa"/>
            <w:gridSpan w:val="2"/>
            <w:tcBorders>
              <w:top w:val="nil"/>
              <w:left w:val="nil"/>
              <w:bottom w:val="single" w:sz="12" w:space="0" w:color="auto"/>
              <w:right w:val="nil"/>
            </w:tcBorders>
            <w:shd w:val="clear" w:color="000000" w:fill="D9D9D9"/>
            <w:noWrap/>
            <w:vAlign w:val="center"/>
            <w:hideMark/>
          </w:tcPr>
          <w:p w14:paraId="650E63D4"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 </w:t>
            </w:r>
          </w:p>
        </w:tc>
        <w:tc>
          <w:tcPr>
            <w:tcW w:w="1394" w:type="dxa"/>
            <w:gridSpan w:val="2"/>
            <w:tcBorders>
              <w:top w:val="nil"/>
              <w:left w:val="nil"/>
              <w:bottom w:val="single" w:sz="12" w:space="0" w:color="auto"/>
              <w:right w:val="nil"/>
            </w:tcBorders>
            <w:shd w:val="clear" w:color="000000" w:fill="D9D9D9"/>
            <w:noWrap/>
            <w:vAlign w:val="center"/>
            <w:hideMark/>
          </w:tcPr>
          <w:p w14:paraId="7418A8CF"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 </w:t>
            </w:r>
          </w:p>
        </w:tc>
        <w:tc>
          <w:tcPr>
            <w:tcW w:w="1394" w:type="dxa"/>
            <w:tcBorders>
              <w:top w:val="nil"/>
              <w:left w:val="nil"/>
              <w:bottom w:val="single" w:sz="12" w:space="0" w:color="auto"/>
              <w:right w:val="nil"/>
            </w:tcBorders>
            <w:shd w:val="clear" w:color="000000" w:fill="D9D9D9"/>
            <w:noWrap/>
            <w:vAlign w:val="center"/>
            <w:hideMark/>
          </w:tcPr>
          <w:p w14:paraId="71110382"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 </w:t>
            </w:r>
          </w:p>
        </w:tc>
        <w:tc>
          <w:tcPr>
            <w:tcW w:w="2493" w:type="dxa"/>
            <w:tcBorders>
              <w:top w:val="nil"/>
              <w:left w:val="nil"/>
              <w:bottom w:val="single" w:sz="12" w:space="0" w:color="auto"/>
              <w:right w:val="nil"/>
            </w:tcBorders>
            <w:shd w:val="clear" w:color="000000" w:fill="D9D9D9"/>
            <w:noWrap/>
            <w:vAlign w:val="center"/>
            <w:hideMark/>
          </w:tcPr>
          <w:p w14:paraId="34C08B3D"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 </w:t>
            </w:r>
          </w:p>
        </w:tc>
        <w:tc>
          <w:tcPr>
            <w:tcW w:w="2494" w:type="dxa"/>
            <w:gridSpan w:val="2"/>
            <w:tcBorders>
              <w:top w:val="nil"/>
              <w:left w:val="nil"/>
              <w:bottom w:val="single" w:sz="12" w:space="0" w:color="auto"/>
              <w:right w:val="single" w:sz="8" w:space="0" w:color="auto"/>
            </w:tcBorders>
            <w:shd w:val="clear" w:color="000000" w:fill="D9D9D9"/>
            <w:noWrap/>
            <w:vAlign w:val="center"/>
            <w:hideMark/>
          </w:tcPr>
          <w:p w14:paraId="59AA641F"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 </w:t>
            </w:r>
          </w:p>
        </w:tc>
      </w:tr>
      <w:tr w:rsidR="004A0E21" w:rsidRPr="00072AF7" w14:paraId="4CE94045" w14:textId="77777777" w:rsidTr="00DA778E">
        <w:trPr>
          <w:trHeight w:val="300"/>
        </w:trPr>
        <w:tc>
          <w:tcPr>
            <w:tcW w:w="241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AA85E2C" w14:textId="77777777" w:rsidR="004A0E21" w:rsidRPr="00072AF7" w:rsidRDefault="004A0E21" w:rsidP="004A0E21">
            <w:pPr>
              <w:spacing w:after="0"/>
              <w:rPr>
                <w:rFonts w:eastAsia="Times New Roman" w:cs="Calibri"/>
                <w:b/>
                <w:bCs/>
                <w:color w:val="000000"/>
                <w:szCs w:val="22"/>
              </w:rPr>
            </w:pPr>
            <w:r w:rsidRPr="00072AF7">
              <w:rPr>
                <w:rFonts w:eastAsia="Times New Roman" w:cs="Calibri"/>
                <w:b/>
                <w:bCs/>
                <w:color w:val="000000"/>
                <w:szCs w:val="22"/>
              </w:rPr>
              <w:t>LG 31.224</w:t>
            </w:r>
          </w:p>
        </w:tc>
        <w:tc>
          <w:tcPr>
            <w:tcW w:w="139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831A95C"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103</w:t>
            </w:r>
          </w:p>
        </w:tc>
        <w:tc>
          <w:tcPr>
            <w:tcW w:w="139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43AED0F"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106</w:t>
            </w:r>
          </w:p>
        </w:tc>
        <w:tc>
          <w:tcPr>
            <w:tcW w:w="139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3A552F6"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109</w:t>
            </w:r>
          </w:p>
        </w:tc>
        <w:tc>
          <w:tcPr>
            <w:tcW w:w="139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86C5A3E"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106</w:t>
            </w:r>
          </w:p>
        </w:tc>
        <w:tc>
          <w:tcPr>
            <w:tcW w:w="249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FCEE32C"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35,9</w:t>
            </w:r>
          </w:p>
        </w:tc>
        <w:tc>
          <w:tcPr>
            <w:tcW w:w="249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EEE0958"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74,5</w:t>
            </w:r>
          </w:p>
        </w:tc>
      </w:tr>
      <w:tr w:rsidR="004A0E21" w:rsidRPr="00072AF7" w14:paraId="27D4D7D5" w14:textId="77777777" w:rsidTr="00DA778E">
        <w:trPr>
          <w:trHeight w:val="300"/>
        </w:trPr>
        <w:tc>
          <w:tcPr>
            <w:tcW w:w="241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B5385F6" w14:textId="77777777" w:rsidR="004A0E21" w:rsidRPr="00072AF7" w:rsidRDefault="004A0E21" w:rsidP="004A0E21">
            <w:pPr>
              <w:spacing w:after="0"/>
              <w:rPr>
                <w:rFonts w:eastAsia="Times New Roman" w:cs="Calibri"/>
                <w:b/>
                <w:bCs/>
                <w:color w:val="000000"/>
                <w:szCs w:val="22"/>
              </w:rPr>
            </w:pPr>
            <w:r w:rsidRPr="00072AF7">
              <w:rPr>
                <w:rFonts w:eastAsia="Times New Roman" w:cs="Calibri"/>
                <w:b/>
                <w:bCs/>
                <w:color w:val="000000"/>
                <w:szCs w:val="22"/>
              </w:rPr>
              <w:t>LIKOER</w:t>
            </w:r>
          </w:p>
        </w:tc>
        <w:tc>
          <w:tcPr>
            <w:tcW w:w="139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E47019D"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104</w:t>
            </w:r>
          </w:p>
        </w:tc>
        <w:tc>
          <w:tcPr>
            <w:tcW w:w="139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515B64E"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106</w:t>
            </w:r>
          </w:p>
        </w:tc>
        <w:tc>
          <w:tcPr>
            <w:tcW w:w="139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CFFB91B"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102</w:t>
            </w:r>
          </w:p>
        </w:tc>
        <w:tc>
          <w:tcPr>
            <w:tcW w:w="139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96D3ACB"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104</w:t>
            </w:r>
          </w:p>
        </w:tc>
        <w:tc>
          <w:tcPr>
            <w:tcW w:w="249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E754C7F"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33,5</w:t>
            </w:r>
          </w:p>
        </w:tc>
        <w:tc>
          <w:tcPr>
            <w:tcW w:w="249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5047A4E"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73,8</w:t>
            </w:r>
          </w:p>
        </w:tc>
      </w:tr>
      <w:tr w:rsidR="004A0E21" w:rsidRPr="00072AF7" w14:paraId="1B89D331" w14:textId="77777777" w:rsidTr="00DA778E">
        <w:trPr>
          <w:trHeight w:val="300"/>
        </w:trPr>
        <w:tc>
          <w:tcPr>
            <w:tcW w:w="241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B68C386" w14:textId="77777777" w:rsidR="004A0E21" w:rsidRPr="00072AF7" w:rsidRDefault="004A0E21" w:rsidP="004A0E21">
            <w:pPr>
              <w:spacing w:after="0"/>
              <w:rPr>
                <w:rFonts w:eastAsia="Times New Roman" w:cs="Calibri"/>
                <w:b/>
                <w:bCs/>
                <w:color w:val="000000"/>
                <w:szCs w:val="22"/>
              </w:rPr>
            </w:pPr>
            <w:r w:rsidRPr="00072AF7">
              <w:rPr>
                <w:rFonts w:eastAsia="Times New Roman" w:cs="Calibri"/>
                <w:b/>
                <w:bCs/>
                <w:color w:val="000000"/>
                <w:szCs w:val="22"/>
              </w:rPr>
              <w:t>ES DISCOVER</w:t>
            </w:r>
          </w:p>
        </w:tc>
        <w:tc>
          <w:tcPr>
            <w:tcW w:w="139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D21A78C"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105</w:t>
            </w:r>
          </w:p>
        </w:tc>
        <w:tc>
          <w:tcPr>
            <w:tcW w:w="139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F2584B8"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103</w:t>
            </w:r>
          </w:p>
        </w:tc>
        <w:tc>
          <w:tcPr>
            <w:tcW w:w="139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D615F30"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108</w:t>
            </w:r>
          </w:p>
        </w:tc>
        <w:tc>
          <w:tcPr>
            <w:tcW w:w="139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B8D6DD5"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106</w:t>
            </w:r>
          </w:p>
        </w:tc>
        <w:tc>
          <w:tcPr>
            <w:tcW w:w="249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BBB6377"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34,4</w:t>
            </w:r>
          </w:p>
        </w:tc>
        <w:tc>
          <w:tcPr>
            <w:tcW w:w="249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EE392F7"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73,8</w:t>
            </w:r>
          </w:p>
        </w:tc>
      </w:tr>
      <w:tr w:rsidR="004A0E21" w:rsidRPr="00072AF7" w14:paraId="44C34204" w14:textId="77777777" w:rsidTr="00DA778E">
        <w:trPr>
          <w:trHeight w:val="300"/>
        </w:trPr>
        <w:tc>
          <w:tcPr>
            <w:tcW w:w="2417"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1177C0E4"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standaard (1)</w:t>
            </w:r>
          </w:p>
        </w:tc>
        <w:tc>
          <w:tcPr>
            <w:tcW w:w="1394" w:type="dxa"/>
            <w:gridSpan w:val="2"/>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3A2FA63F"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100</w:t>
            </w:r>
          </w:p>
        </w:tc>
        <w:tc>
          <w:tcPr>
            <w:tcW w:w="1394" w:type="dxa"/>
            <w:gridSpan w:val="2"/>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51099A4C"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100</w:t>
            </w:r>
          </w:p>
        </w:tc>
        <w:tc>
          <w:tcPr>
            <w:tcW w:w="1394" w:type="dxa"/>
            <w:gridSpan w:val="2"/>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78714686"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100</w:t>
            </w:r>
          </w:p>
        </w:tc>
        <w:tc>
          <w:tcPr>
            <w:tcW w:w="1394"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2CAB789E"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100</w:t>
            </w:r>
          </w:p>
        </w:tc>
        <w:tc>
          <w:tcPr>
            <w:tcW w:w="2493"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493F1BA4"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34,9</w:t>
            </w:r>
          </w:p>
        </w:tc>
        <w:tc>
          <w:tcPr>
            <w:tcW w:w="2494" w:type="dxa"/>
            <w:gridSpan w:val="2"/>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15143F0B"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76,2</w:t>
            </w:r>
          </w:p>
        </w:tc>
      </w:tr>
      <w:tr w:rsidR="004A0E21" w:rsidRPr="00072AF7" w14:paraId="1FC551B7" w14:textId="77777777" w:rsidTr="00DA778E">
        <w:trPr>
          <w:trHeight w:val="300"/>
        </w:trPr>
        <w:tc>
          <w:tcPr>
            <w:tcW w:w="241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1C87610"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LG 31.235 (S)</w:t>
            </w:r>
          </w:p>
        </w:tc>
        <w:tc>
          <w:tcPr>
            <w:tcW w:w="139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265F8C9"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97</w:t>
            </w:r>
          </w:p>
        </w:tc>
        <w:tc>
          <w:tcPr>
            <w:tcW w:w="139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D0620F8"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102</w:t>
            </w:r>
          </w:p>
        </w:tc>
        <w:tc>
          <w:tcPr>
            <w:tcW w:w="139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F2B9DC9"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101</w:t>
            </w:r>
          </w:p>
        </w:tc>
        <w:tc>
          <w:tcPr>
            <w:tcW w:w="139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751241A"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101</w:t>
            </w:r>
          </w:p>
        </w:tc>
        <w:tc>
          <w:tcPr>
            <w:tcW w:w="249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EE2CB7D"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34,6</w:t>
            </w:r>
          </w:p>
        </w:tc>
        <w:tc>
          <w:tcPr>
            <w:tcW w:w="249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DA576A5"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76,7</w:t>
            </w:r>
          </w:p>
        </w:tc>
      </w:tr>
      <w:tr w:rsidR="004A0E21" w:rsidRPr="00072AF7" w14:paraId="5B76FC02" w14:textId="77777777" w:rsidTr="00DA778E">
        <w:trPr>
          <w:trHeight w:val="300"/>
        </w:trPr>
        <w:tc>
          <w:tcPr>
            <w:tcW w:w="241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FDC8EAD"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RONALDINIO (S)</w:t>
            </w:r>
          </w:p>
        </w:tc>
        <w:tc>
          <w:tcPr>
            <w:tcW w:w="139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B5A81B3"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100</w:t>
            </w:r>
          </w:p>
        </w:tc>
        <w:tc>
          <w:tcPr>
            <w:tcW w:w="139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A2E9DCC"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95</w:t>
            </w:r>
          </w:p>
        </w:tc>
        <w:tc>
          <w:tcPr>
            <w:tcW w:w="139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96878FF"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99</w:t>
            </w:r>
          </w:p>
        </w:tc>
        <w:tc>
          <w:tcPr>
            <w:tcW w:w="139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7F698F7"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98</w:t>
            </w:r>
          </w:p>
        </w:tc>
        <w:tc>
          <w:tcPr>
            <w:tcW w:w="249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A571CC3"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35,8</w:t>
            </w:r>
          </w:p>
        </w:tc>
        <w:tc>
          <w:tcPr>
            <w:tcW w:w="249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AF7474B"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75,6</w:t>
            </w:r>
          </w:p>
        </w:tc>
      </w:tr>
      <w:tr w:rsidR="004A0E21" w:rsidRPr="00072AF7" w14:paraId="2A72C71C" w14:textId="77777777" w:rsidTr="00DA778E">
        <w:trPr>
          <w:trHeight w:val="300"/>
        </w:trPr>
        <w:tc>
          <w:tcPr>
            <w:tcW w:w="241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EAECAEA"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SY FANATIC (S)</w:t>
            </w:r>
          </w:p>
        </w:tc>
        <w:tc>
          <w:tcPr>
            <w:tcW w:w="139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2AB6C52"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100</w:t>
            </w:r>
          </w:p>
        </w:tc>
        <w:tc>
          <w:tcPr>
            <w:tcW w:w="139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5673C43"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102</w:t>
            </w:r>
          </w:p>
        </w:tc>
        <w:tc>
          <w:tcPr>
            <w:tcW w:w="139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47FB233"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100</w:t>
            </w:r>
          </w:p>
        </w:tc>
        <w:tc>
          <w:tcPr>
            <w:tcW w:w="139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1E442E4"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101</w:t>
            </w:r>
          </w:p>
        </w:tc>
        <w:tc>
          <w:tcPr>
            <w:tcW w:w="249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CE7021E"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33,8</w:t>
            </w:r>
          </w:p>
        </w:tc>
        <w:tc>
          <w:tcPr>
            <w:tcW w:w="249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548F1D9"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76,8</w:t>
            </w:r>
          </w:p>
        </w:tc>
      </w:tr>
      <w:tr w:rsidR="004A0E21" w:rsidRPr="00072AF7" w14:paraId="6C2C5E75" w14:textId="77777777" w:rsidTr="00DA778E">
        <w:trPr>
          <w:trHeight w:val="300"/>
        </w:trPr>
        <w:tc>
          <w:tcPr>
            <w:tcW w:w="241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04D3645"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SY MADRAS (S)</w:t>
            </w:r>
          </w:p>
        </w:tc>
        <w:tc>
          <w:tcPr>
            <w:tcW w:w="139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D27B846"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102</w:t>
            </w:r>
          </w:p>
        </w:tc>
        <w:tc>
          <w:tcPr>
            <w:tcW w:w="139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7D55302"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101</w:t>
            </w:r>
          </w:p>
        </w:tc>
        <w:tc>
          <w:tcPr>
            <w:tcW w:w="139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DDE5E0D"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99</w:t>
            </w:r>
          </w:p>
        </w:tc>
        <w:tc>
          <w:tcPr>
            <w:tcW w:w="139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6CAE8F8"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101</w:t>
            </w:r>
          </w:p>
        </w:tc>
        <w:tc>
          <w:tcPr>
            <w:tcW w:w="249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158608B"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35,3</w:t>
            </w:r>
          </w:p>
        </w:tc>
        <w:tc>
          <w:tcPr>
            <w:tcW w:w="249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67C5DEF"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75,6</w:t>
            </w:r>
          </w:p>
        </w:tc>
      </w:tr>
      <w:tr w:rsidR="004A0E21" w:rsidRPr="00072AF7" w14:paraId="1879EC9E" w14:textId="77777777" w:rsidTr="00DA778E">
        <w:trPr>
          <w:trHeight w:val="300"/>
        </w:trPr>
        <w:tc>
          <w:tcPr>
            <w:tcW w:w="2417"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7D309707"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 xml:space="preserve">Gem. </w:t>
            </w:r>
            <w:proofErr w:type="spellStart"/>
            <w:r w:rsidRPr="00072AF7">
              <w:rPr>
                <w:rFonts w:eastAsia="Times New Roman" w:cs="Calibri"/>
                <w:color w:val="000000"/>
                <w:szCs w:val="22"/>
              </w:rPr>
              <w:t>std</w:t>
            </w:r>
            <w:proofErr w:type="spellEnd"/>
            <w:r w:rsidRPr="00072AF7">
              <w:rPr>
                <w:rFonts w:eastAsia="Times New Roman" w:cs="Calibri"/>
                <w:color w:val="000000"/>
                <w:szCs w:val="22"/>
              </w:rPr>
              <w:t>. Vroeg</w:t>
            </w:r>
          </w:p>
        </w:tc>
        <w:tc>
          <w:tcPr>
            <w:tcW w:w="1394" w:type="dxa"/>
            <w:gridSpan w:val="2"/>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4C1ED05E"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22682</w:t>
            </w:r>
          </w:p>
        </w:tc>
        <w:tc>
          <w:tcPr>
            <w:tcW w:w="1394" w:type="dxa"/>
            <w:gridSpan w:val="2"/>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552C847B"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20966</w:t>
            </w:r>
          </w:p>
        </w:tc>
        <w:tc>
          <w:tcPr>
            <w:tcW w:w="1394" w:type="dxa"/>
            <w:gridSpan w:val="2"/>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27E356D3"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22218</w:t>
            </w:r>
          </w:p>
        </w:tc>
        <w:tc>
          <w:tcPr>
            <w:tcW w:w="1394"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5786A4F5"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21917</w:t>
            </w:r>
          </w:p>
        </w:tc>
        <w:tc>
          <w:tcPr>
            <w:tcW w:w="2493"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63732FB5"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w:t>
            </w:r>
          </w:p>
        </w:tc>
        <w:tc>
          <w:tcPr>
            <w:tcW w:w="2494" w:type="dxa"/>
            <w:gridSpan w:val="2"/>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54FA1163"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w:t>
            </w:r>
          </w:p>
        </w:tc>
      </w:tr>
      <w:tr w:rsidR="004A0E21" w:rsidRPr="00072AF7" w14:paraId="62BF9668" w14:textId="77777777" w:rsidTr="00DA778E">
        <w:trPr>
          <w:trHeight w:val="288"/>
        </w:trPr>
        <w:tc>
          <w:tcPr>
            <w:tcW w:w="10747" w:type="dxa"/>
            <w:gridSpan w:val="10"/>
            <w:tcBorders>
              <w:top w:val="single" w:sz="12" w:space="0" w:color="auto"/>
              <w:left w:val="nil"/>
              <w:bottom w:val="nil"/>
              <w:right w:val="nil"/>
            </w:tcBorders>
            <w:shd w:val="clear" w:color="auto" w:fill="auto"/>
            <w:noWrap/>
            <w:vAlign w:val="center"/>
            <w:hideMark/>
          </w:tcPr>
          <w:p w14:paraId="18772139"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 xml:space="preserve">  (1) de standaard van de late rassen is het gemiddelde van LG 31.235, RONALDINIO, SY FANATIC en SY MADRAS</w:t>
            </w:r>
          </w:p>
        </w:tc>
        <w:tc>
          <w:tcPr>
            <w:tcW w:w="2233" w:type="dxa"/>
            <w:tcBorders>
              <w:top w:val="single" w:sz="12" w:space="0" w:color="auto"/>
              <w:left w:val="nil"/>
              <w:bottom w:val="nil"/>
              <w:right w:val="nil"/>
            </w:tcBorders>
            <w:shd w:val="clear" w:color="auto" w:fill="auto"/>
            <w:noWrap/>
            <w:vAlign w:val="center"/>
            <w:hideMark/>
          </w:tcPr>
          <w:p w14:paraId="2D42478C"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 </w:t>
            </w:r>
          </w:p>
        </w:tc>
      </w:tr>
    </w:tbl>
    <w:p w14:paraId="64415907" w14:textId="77777777" w:rsidR="00E66740" w:rsidRPr="00072AF7" w:rsidRDefault="00E66740" w:rsidP="00E66740">
      <w:pPr>
        <w:pStyle w:val="TitelInleiding"/>
        <w:tabs>
          <w:tab w:val="left" w:pos="5919"/>
        </w:tabs>
        <w:rPr>
          <w:rFonts w:cs="Calibri"/>
        </w:rPr>
        <w:sectPr w:rsidR="00E66740" w:rsidRPr="00072AF7" w:rsidSect="00E66740">
          <w:headerReference w:type="first" r:id="rId15"/>
          <w:footerReference w:type="first" r:id="rId16"/>
          <w:pgSz w:w="16838" w:h="11906" w:orient="landscape"/>
          <w:pgMar w:top="1134" w:right="3047" w:bottom="851" w:left="2410" w:header="709" w:footer="799" w:gutter="0"/>
          <w:cols w:space="708"/>
          <w:titlePg/>
          <w:docGrid w:linePitch="360"/>
        </w:sectPr>
      </w:pPr>
    </w:p>
    <w:p w14:paraId="3A0142F3" w14:textId="77777777" w:rsidR="00E66740" w:rsidRPr="00072AF7" w:rsidRDefault="00E66740" w:rsidP="00E66740">
      <w:pPr>
        <w:rPr>
          <w:rFonts w:cs="Calibri"/>
          <w:b/>
        </w:rPr>
      </w:pPr>
      <w:r w:rsidRPr="00072AF7">
        <w:rPr>
          <w:rFonts w:cs="Calibri"/>
          <w:b/>
        </w:rPr>
        <w:lastRenderedPageBreak/>
        <w:t>Korte omschrijving van de nieuw-toegelaten rassen</w:t>
      </w:r>
    </w:p>
    <w:tbl>
      <w:tblPr>
        <w:tblW w:w="9288" w:type="dxa"/>
        <w:tblCellMar>
          <w:left w:w="70" w:type="dxa"/>
          <w:right w:w="70" w:type="dxa"/>
        </w:tblCellMar>
        <w:tblLook w:val="04A0" w:firstRow="1" w:lastRow="0" w:firstColumn="1" w:lastColumn="0" w:noHBand="0" w:noVBand="1"/>
      </w:tblPr>
      <w:tblGrid>
        <w:gridCol w:w="2336"/>
        <w:gridCol w:w="976"/>
        <w:gridCol w:w="976"/>
        <w:gridCol w:w="976"/>
        <w:gridCol w:w="976"/>
        <w:gridCol w:w="976"/>
        <w:gridCol w:w="976"/>
        <w:gridCol w:w="1096"/>
      </w:tblGrid>
      <w:tr w:rsidR="004A0E21" w:rsidRPr="00072AF7" w14:paraId="4A682F8B" w14:textId="77777777" w:rsidTr="004A0E21">
        <w:trPr>
          <w:trHeight w:val="288"/>
        </w:trPr>
        <w:tc>
          <w:tcPr>
            <w:tcW w:w="2336" w:type="dxa"/>
            <w:tcBorders>
              <w:top w:val="nil"/>
              <w:left w:val="nil"/>
              <w:bottom w:val="nil"/>
              <w:right w:val="nil"/>
            </w:tcBorders>
            <w:shd w:val="clear" w:color="auto" w:fill="auto"/>
            <w:noWrap/>
            <w:vAlign w:val="bottom"/>
            <w:hideMark/>
          </w:tcPr>
          <w:p w14:paraId="5D724336" w14:textId="77777777" w:rsidR="004A0E21" w:rsidRPr="00072AF7" w:rsidRDefault="004A0E21" w:rsidP="004A0E21">
            <w:pPr>
              <w:spacing w:after="0"/>
              <w:rPr>
                <w:rFonts w:eastAsia="Times New Roman" w:cs="Calibri"/>
                <w:b/>
                <w:bCs/>
                <w:color w:val="000000"/>
                <w:szCs w:val="22"/>
              </w:rPr>
            </w:pPr>
            <w:r w:rsidRPr="00072AF7">
              <w:rPr>
                <w:rFonts w:eastAsia="Times New Roman" w:cs="Calibri"/>
                <w:b/>
                <w:bCs/>
                <w:color w:val="000000"/>
                <w:szCs w:val="22"/>
              </w:rPr>
              <w:t>APOLONIO</w:t>
            </w:r>
          </w:p>
        </w:tc>
        <w:tc>
          <w:tcPr>
            <w:tcW w:w="976" w:type="dxa"/>
            <w:tcBorders>
              <w:top w:val="nil"/>
              <w:left w:val="nil"/>
              <w:bottom w:val="nil"/>
              <w:right w:val="nil"/>
            </w:tcBorders>
            <w:shd w:val="clear" w:color="auto" w:fill="auto"/>
            <w:noWrap/>
            <w:vAlign w:val="bottom"/>
            <w:hideMark/>
          </w:tcPr>
          <w:p w14:paraId="03894DC8" w14:textId="77777777" w:rsidR="004A0E21" w:rsidRPr="00072AF7" w:rsidRDefault="004A0E21" w:rsidP="004A0E21">
            <w:pPr>
              <w:spacing w:after="0"/>
              <w:rPr>
                <w:rFonts w:eastAsia="Times New Roman" w:cs="Calibri"/>
                <w:b/>
                <w:bCs/>
                <w:color w:val="000000"/>
                <w:szCs w:val="22"/>
              </w:rPr>
            </w:pPr>
          </w:p>
        </w:tc>
        <w:tc>
          <w:tcPr>
            <w:tcW w:w="976" w:type="dxa"/>
            <w:tcBorders>
              <w:top w:val="nil"/>
              <w:left w:val="nil"/>
              <w:bottom w:val="nil"/>
              <w:right w:val="nil"/>
            </w:tcBorders>
            <w:shd w:val="clear" w:color="auto" w:fill="auto"/>
            <w:noWrap/>
            <w:vAlign w:val="bottom"/>
            <w:hideMark/>
          </w:tcPr>
          <w:p w14:paraId="457998FE"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64EF2FF9"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47104C48"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574B446A"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7D8C83AD" w14:textId="77777777" w:rsidR="004A0E21" w:rsidRPr="00072AF7" w:rsidRDefault="004A0E21" w:rsidP="004A0E21">
            <w:pPr>
              <w:spacing w:after="0"/>
              <w:rPr>
                <w:rFonts w:eastAsia="Times New Roman" w:cs="Calibri"/>
                <w:sz w:val="20"/>
              </w:rPr>
            </w:pPr>
          </w:p>
        </w:tc>
        <w:tc>
          <w:tcPr>
            <w:tcW w:w="1096" w:type="dxa"/>
            <w:tcBorders>
              <w:top w:val="nil"/>
              <w:left w:val="nil"/>
              <w:bottom w:val="nil"/>
              <w:right w:val="nil"/>
            </w:tcBorders>
            <w:shd w:val="clear" w:color="auto" w:fill="auto"/>
            <w:noWrap/>
            <w:vAlign w:val="bottom"/>
            <w:hideMark/>
          </w:tcPr>
          <w:p w14:paraId="12A476A4" w14:textId="77777777" w:rsidR="004A0E21" w:rsidRPr="00072AF7" w:rsidRDefault="004A0E21" w:rsidP="004A0E21">
            <w:pPr>
              <w:spacing w:after="0"/>
              <w:rPr>
                <w:rFonts w:eastAsia="Times New Roman" w:cs="Calibri"/>
                <w:sz w:val="20"/>
              </w:rPr>
            </w:pPr>
          </w:p>
        </w:tc>
      </w:tr>
      <w:tr w:rsidR="004A0E21" w:rsidRPr="00072AF7" w14:paraId="276EC143" w14:textId="77777777" w:rsidTr="004A0E21">
        <w:trPr>
          <w:trHeight w:val="288"/>
        </w:trPr>
        <w:tc>
          <w:tcPr>
            <w:tcW w:w="2336" w:type="dxa"/>
            <w:tcBorders>
              <w:top w:val="nil"/>
              <w:left w:val="nil"/>
              <w:bottom w:val="nil"/>
              <w:right w:val="nil"/>
            </w:tcBorders>
            <w:shd w:val="clear" w:color="auto" w:fill="auto"/>
            <w:noWrap/>
            <w:vAlign w:val="bottom"/>
            <w:hideMark/>
          </w:tcPr>
          <w:p w14:paraId="19F4C9A8"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Aanvrager:</w:t>
            </w:r>
          </w:p>
        </w:tc>
        <w:tc>
          <w:tcPr>
            <w:tcW w:w="6952" w:type="dxa"/>
            <w:gridSpan w:val="7"/>
            <w:tcBorders>
              <w:top w:val="nil"/>
              <w:left w:val="nil"/>
              <w:bottom w:val="nil"/>
              <w:right w:val="nil"/>
            </w:tcBorders>
            <w:shd w:val="clear" w:color="auto" w:fill="auto"/>
            <w:noWrap/>
            <w:vAlign w:val="bottom"/>
            <w:hideMark/>
          </w:tcPr>
          <w:p w14:paraId="5EE8E38F"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KWS SAAT SE</w:t>
            </w:r>
          </w:p>
        </w:tc>
      </w:tr>
      <w:tr w:rsidR="004A0E21" w:rsidRPr="00072AF7" w14:paraId="45B91C3D" w14:textId="77777777" w:rsidTr="004A0E21">
        <w:trPr>
          <w:trHeight w:val="288"/>
        </w:trPr>
        <w:tc>
          <w:tcPr>
            <w:tcW w:w="2336" w:type="dxa"/>
            <w:tcBorders>
              <w:top w:val="nil"/>
              <w:left w:val="nil"/>
              <w:bottom w:val="nil"/>
              <w:right w:val="nil"/>
            </w:tcBorders>
            <w:shd w:val="clear" w:color="auto" w:fill="auto"/>
            <w:noWrap/>
            <w:vAlign w:val="bottom"/>
            <w:hideMark/>
          </w:tcPr>
          <w:p w14:paraId="5EF8F8C9"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Kweker:</w:t>
            </w:r>
          </w:p>
        </w:tc>
        <w:tc>
          <w:tcPr>
            <w:tcW w:w="6952" w:type="dxa"/>
            <w:gridSpan w:val="7"/>
            <w:tcBorders>
              <w:top w:val="nil"/>
              <w:left w:val="nil"/>
              <w:bottom w:val="nil"/>
              <w:right w:val="nil"/>
            </w:tcBorders>
            <w:shd w:val="clear" w:color="auto" w:fill="auto"/>
            <w:noWrap/>
            <w:vAlign w:val="bottom"/>
            <w:hideMark/>
          </w:tcPr>
          <w:p w14:paraId="106D21DF"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KWS SAAT SE</w:t>
            </w:r>
          </w:p>
        </w:tc>
      </w:tr>
      <w:tr w:rsidR="004A0E21" w:rsidRPr="00072AF7" w14:paraId="75468F11" w14:textId="77777777" w:rsidTr="004A0E21">
        <w:trPr>
          <w:trHeight w:val="288"/>
        </w:trPr>
        <w:tc>
          <w:tcPr>
            <w:tcW w:w="2336" w:type="dxa"/>
            <w:tcBorders>
              <w:top w:val="nil"/>
              <w:left w:val="nil"/>
              <w:bottom w:val="nil"/>
              <w:right w:val="nil"/>
            </w:tcBorders>
            <w:shd w:val="clear" w:color="auto" w:fill="auto"/>
            <w:noWrap/>
            <w:vAlign w:val="bottom"/>
            <w:hideMark/>
          </w:tcPr>
          <w:p w14:paraId="697D1AC9"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Aanvraaggemachtigde:</w:t>
            </w:r>
          </w:p>
        </w:tc>
        <w:tc>
          <w:tcPr>
            <w:tcW w:w="6952" w:type="dxa"/>
            <w:gridSpan w:val="7"/>
            <w:tcBorders>
              <w:top w:val="nil"/>
              <w:left w:val="nil"/>
              <w:bottom w:val="nil"/>
              <w:right w:val="nil"/>
            </w:tcBorders>
            <w:shd w:val="clear" w:color="auto" w:fill="auto"/>
            <w:noWrap/>
            <w:vAlign w:val="bottom"/>
            <w:hideMark/>
          </w:tcPr>
          <w:p w14:paraId="7F798DEC"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KWS BENELUX BV</w:t>
            </w:r>
          </w:p>
        </w:tc>
      </w:tr>
      <w:tr w:rsidR="004A0E21" w:rsidRPr="00072AF7" w14:paraId="708C7CA6" w14:textId="77777777" w:rsidTr="004A0E21">
        <w:trPr>
          <w:trHeight w:val="288"/>
        </w:trPr>
        <w:tc>
          <w:tcPr>
            <w:tcW w:w="2336" w:type="dxa"/>
            <w:tcBorders>
              <w:top w:val="nil"/>
              <w:left w:val="nil"/>
              <w:bottom w:val="nil"/>
              <w:right w:val="nil"/>
            </w:tcBorders>
            <w:shd w:val="clear" w:color="auto" w:fill="auto"/>
            <w:noWrap/>
            <w:vAlign w:val="bottom"/>
            <w:hideMark/>
          </w:tcPr>
          <w:p w14:paraId="2EEB7497"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Hybridetype:</w:t>
            </w:r>
          </w:p>
        </w:tc>
        <w:tc>
          <w:tcPr>
            <w:tcW w:w="6952" w:type="dxa"/>
            <w:gridSpan w:val="7"/>
            <w:tcBorders>
              <w:top w:val="nil"/>
              <w:left w:val="nil"/>
              <w:bottom w:val="nil"/>
              <w:right w:val="nil"/>
            </w:tcBorders>
            <w:shd w:val="clear" w:color="auto" w:fill="auto"/>
            <w:noWrap/>
            <w:vAlign w:val="bottom"/>
            <w:hideMark/>
          </w:tcPr>
          <w:p w14:paraId="19E4909C"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Enkele hybride</w:t>
            </w:r>
          </w:p>
        </w:tc>
      </w:tr>
      <w:tr w:rsidR="004A0E21" w:rsidRPr="00072AF7" w14:paraId="40F83285" w14:textId="77777777" w:rsidTr="004A0E21">
        <w:trPr>
          <w:trHeight w:val="288"/>
        </w:trPr>
        <w:tc>
          <w:tcPr>
            <w:tcW w:w="2336" w:type="dxa"/>
            <w:tcBorders>
              <w:top w:val="nil"/>
              <w:left w:val="nil"/>
              <w:bottom w:val="nil"/>
              <w:right w:val="nil"/>
            </w:tcBorders>
            <w:shd w:val="clear" w:color="auto" w:fill="auto"/>
            <w:noWrap/>
            <w:vAlign w:val="bottom"/>
            <w:hideMark/>
          </w:tcPr>
          <w:p w14:paraId="5896CD30"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Korreltype:</w:t>
            </w:r>
          </w:p>
        </w:tc>
        <w:tc>
          <w:tcPr>
            <w:tcW w:w="6952" w:type="dxa"/>
            <w:gridSpan w:val="7"/>
            <w:tcBorders>
              <w:top w:val="nil"/>
              <w:left w:val="nil"/>
              <w:bottom w:val="nil"/>
              <w:right w:val="nil"/>
            </w:tcBorders>
            <w:shd w:val="clear" w:color="auto" w:fill="auto"/>
            <w:noWrap/>
            <w:vAlign w:val="bottom"/>
            <w:hideMark/>
          </w:tcPr>
          <w:p w14:paraId="2C4A7F08" w14:textId="77777777" w:rsidR="004A0E21" w:rsidRPr="00072AF7" w:rsidRDefault="004A0E21" w:rsidP="004A0E21">
            <w:pPr>
              <w:spacing w:after="0"/>
              <w:rPr>
                <w:rFonts w:eastAsia="Times New Roman" w:cs="Calibri"/>
                <w:color w:val="000000"/>
                <w:szCs w:val="22"/>
              </w:rPr>
            </w:pPr>
            <w:proofErr w:type="spellStart"/>
            <w:r w:rsidRPr="00072AF7">
              <w:rPr>
                <w:rFonts w:eastAsia="Times New Roman" w:cs="Calibri"/>
                <w:color w:val="000000"/>
                <w:szCs w:val="22"/>
              </w:rPr>
              <w:t>flint</w:t>
            </w:r>
            <w:proofErr w:type="spellEnd"/>
            <w:r w:rsidRPr="00072AF7">
              <w:rPr>
                <w:rFonts w:eastAsia="Times New Roman" w:cs="Calibri"/>
                <w:color w:val="000000"/>
                <w:szCs w:val="22"/>
              </w:rPr>
              <w:t xml:space="preserve"> tot </w:t>
            </w:r>
            <w:proofErr w:type="spellStart"/>
            <w:r w:rsidRPr="00072AF7">
              <w:rPr>
                <w:rFonts w:eastAsia="Times New Roman" w:cs="Calibri"/>
                <w:color w:val="000000"/>
                <w:szCs w:val="22"/>
              </w:rPr>
              <w:t>flint-dent</w:t>
            </w:r>
            <w:proofErr w:type="spellEnd"/>
          </w:p>
        </w:tc>
      </w:tr>
      <w:tr w:rsidR="004A0E21" w:rsidRPr="00072AF7" w14:paraId="5EA05ACB" w14:textId="77777777" w:rsidTr="004A0E21">
        <w:trPr>
          <w:trHeight w:val="288"/>
        </w:trPr>
        <w:tc>
          <w:tcPr>
            <w:tcW w:w="9288" w:type="dxa"/>
            <w:gridSpan w:val="8"/>
            <w:tcBorders>
              <w:top w:val="nil"/>
              <w:left w:val="nil"/>
              <w:bottom w:val="nil"/>
              <w:right w:val="nil"/>
            </w:tcBorders>
            <w:shd w:val="clear" w:color="auto" w:fill="auto"/>
            <w:noWrap/>
            <w:vAlign w:val="bottom"/>
            <w:hideMark/>
          </w:tcPr>
          <w:p w14:paraId="0CB6DF47"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Aangenomen als kuilmaïs</w:t>
            </w:r>
          </w:p>
        </w:tc>
      </w:tr>
      <w:tr w:rsidR="004A0E21" w:rsidRPr="00072AF7" w14:paraId="3AC84349" w14:textId="77777777" w:rsidTr="004A0E21">
        <w:trPr>
          <w:trHeight w:val="288"/>
        </w:trPr>
        <w:tc>
          <w:tcPr>
            <w:tcW w:w="9288" w:type="dxa"/>
            <w:gridSpan w:val="8"/>
            <w:tcBorders>
              <w:top w:val="nil"/>
              <w:left w:val="nil"/>
              <w:bottom w:val="nil"/>
              <w:right w:val="nil"/>
            </w:tcBorders>
            <w:shd w:val="clear" w:color="auto" w:fill="auto"/>
            <w:noWrap/>
            <w:vAlign w:val="bottom"/>
            <w:hideMark/>
          </w:tcPr>
          <w:p w14:paraId="48C7F9D5" w14:textId="77777777" w:rsidR="004A0E21" w:rsidRPr="00072AF7" w:rsidRDefault="004A0E21" w:rsidP="004A0E21">
            <w:pPr>
              <w:spacing w:after="0"/>
              <w:rPr>
                <w:rFonts w:eastAsia="Times New Roman" w:cs="Calibri"/>
                <w:szCs w:val="22"/>
              </w:rPr>
            </w:pPr>
            <w:r w:rsidRPr="00072AF7">
              <w:rPr>
                <w:rFonts w:eastAsia="Times New Roman" w:cs="Calibri"/>
                <w:szCs w:val="22"/>
              </w:rPr>
              <w:t>Het ras heeft aan de proeven in 2019, 2020 en 2021 deelgenomen onder de referentie: KXB9310</w:t>
            </w:r>
          </w:p>
        </w:tc>
      </w:tr>
      <w:tr w:rsidR="004A0E21" w:rsidRPr="00072AF7" w14:paraId="7715A79C" w14:textId="77777777" w:rsidTr="004A0E21">
        <w:trPr>
          <w:trHeight w:val="288"/>
        </w:trPr>
        <w:tc>
          <w:tcPr>
            <w:tcW w:w="9288" w:type="dxa"/>
            <w:gridSpan w:val="8"/>
            <w:tcBorders>
              <w:top w:val="nil"/>
              <w:left w:val="nil"/>
              <w:bottom w:val="nil"/>
              <w:right w:val="nil"/>
            </w:tcBorders>
            <w:shd w:val="clear" w:color="auto" w:fill="auto"/>
            <w:noWrap/>
            <w:vAlign w:val="bottom"/>
            <w:hideMark/>
          </w:tcPr>
          <w:p w14:paraId="2FCA185E"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RW 80-1137</w:t>
            </w:r>
          </w:p>
        </w:tc>
      </w:tr>
      <w:tr w:rsidR="004A0E21" w:rsidRPr="00072AF7" w14:paraId="51D341C2" w14:textId="77777777" w:rsidTr="004A0E21">
        <w:trPr>
          <w:trHeight w:val="288"/>
        </w:trPr>
        <w:tc>
          <w:tcPr>
            <w:tcW w:w="2336" w:type="dxa"/>
            <w:tcBorders>
              <w:top w:val="nil"/>
              <w:left w:val="nil"/>
              <w:bottom w:val="nil"/>
              <w:right w:val="nil"/>
            </w:tcBorders>
            <w:shd w:val="clear" w:color="auto" w:fill="auto"/>
            <w:noWrap/>
            <w:vAlign w:val="bottom"/>
            <w:hideMark/>
          </w:tcPr>
          <w:p w14:paraId="14CC073B" w14:textId="77777777" w:rsidR="004A0E21" w:rsidRPr="00072AF7" w:rsidRDefault="004A0E21" w:rsidP="004A0E21">
            <w:pPr>
              <w:spacing w:after="0"/>
              <w:rPr>
                <w:rFonts w:eastAsia="Times New Roman" w:cs="Calibri"/>
                <w:color w:val="000000"/>
                <w:szCs w:val="22"/>
              </w:rPr>
            </w:pPr>
          </w:p>
        </w:tc>
        <w:tc>
          <w:tcPr>
            <w:tcW w:w="976" w:type="dxa"/>
            <w:tcBorders>
              <w:top w:val="nil"/>
              <w:left w:val="nil"/>
              <w:bottom w:val="nil"/>
              <w:right w:val="nil"/>
            </w:tcBorders>
            <w:shd w:val="clear" w:color="auto" w:fill="auto"/>
            <w:noWrap/>
            <w:vAlign w:val="bottom"/>
            <w:hideMark/>
          </w:tcPr>
          <w:p w14:paraId="723E2A23"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55E37A66"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12DB744C"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080947E7"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6718168C"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2225EA74" w14:textId="77777777" w:rsidR="004A0E21" w:rsidRPr="00072AF7" w:rsidRDefault="004A0E21" w:rsidP="004A0E21">
            <w:pPr>
              <w:spacing w:after="0"/>
              <w:rPr>
                <w:rFonts w:eastAsia="Times New Roman" w:cs="Calibri"/>
                <w:sz w:val="20"/>
              </w:rPr>
            </w:pPr>
          </w:p>
        </w:tc>
        <w:tc>
          <w:tcPr>
            <w:tcW w:w="1096" w:type="dxa"/>
            <w:tcBorders>
              <w:top w:val="nil"/>
              <w:left w:val="nil"/>
              <w:bottom w:val="nil"/>
              <w:right w:val="nil"/>
            </w:tcBorders>
            <w:shd w:val="clear" w:color="auto" w:fill="auto"/>
            <w:noWrap/>
            <w:vAlign w:val="bottom"/>
            <w:hideMark/>
          </w:tcPr>
          <w:p w14:paraId="23A025B4" w14:textId="77777777" w:rsidR="004A0E21" w:rsidRPr="00072AF7" w:rsidRDefault="004A0E21" w:rsidP="004A0E21">
            <w:pPr>
              <w:spacing w:after="0"/>
              <w:rPr>
                <w:rFonts w:eastAsia="Times New Roman" w:cs="Calibri"/>
                <w:sz w:val="20"/>
              </w:rPr>
            </w:pPr>
          </w:p>
        </w:tc>
      </w:tr>
      <w:tr w:rsidR="004A0E21" w:rsidRPr="00072AF7" w14:paraId="313D51CC" w14:textId="77777777" w:rsidTr="004A0E21">
        <w:trPr>
          <w:trHeight w:val="288"/>
        </w:trPr>
        <w:tc>
          <w:tcPr>
            <w:tcW w:w="2336" w:type="dxa"/>
            <w:tcBorders>
              <w:top w:val="nil"/>
              <w:left w:val="nil"/>
              <w:bottom w:val="nil"/>
              <w:right w:val="nil"/>
            </w:tcBorders>
            <w:shd w:val="clear" w:color="auto" w:fill="auto"/>
            <w:noWrap/>
            <w:vAlign w:val="bottom"/>
            <w:hideMark/>
          </w:tcPr>
          <w:p w14:paraId="308E8160" w14:textId="77777777" w:rsidR="004A0E21" w:rsidRPr="00072AF7" w:rsidRDefault="004A0E21" w:rsidP="004A0E21">
            <w:pPr>
              <w:spacing w:after="0"/>
              <w:rPr>
                <w:rFonts w:eastAsia="Times New Roman" w:cs="Calibri"/>
                <w:b/>
                <w:bCs/>
                <w:color w:val="000000"/>
                <w:szCs w:val="22"/>
              </w:rPr>
            </w:pPr>
            <w:r w:rsidRPr="00072AF7">
              <w:rPr>
                <w:rFonts w:eastAsia="Times New Roman" w:cs="Calibri"/>
                <w:b/>
                <w:bCs/>
                <w:color w:val="000000"/>
                <w:szCs w:val="22"/>
              </w:rPr>
              <w:t>EMELEEN</w:t>
            </w:r>
          </w:p>
        </w:tc>
        <w:tc>
          <w:tcPr>
            <w:tcW w:w="976" w:type="dxa"/>
            <w:tcBorders>
              <w:top w:val="nil"/>
              <w:left w:val="nil"/>
              <w:bottom w:val="nil"/>
              <w:right w:val="nil"/>
            </w:tcBorders>
            <w:shd w:val="clear" w:color="auto" w:fill="auto"/>
            <w:noWrap/>
            <w:vAlign w:val="bottom"/>
            <w:hideMark/>
          </w:tcPr>
          <w:p w14:paraId="660607CE" w14:textId="77777777" w:rsidR="004A0E21" w:rsidRPr="00072AF7" w:rsidRDefault="004A0E21" w:rsidP="004A0E21">
            <w:pPr>
              <w:spacing w:after="0"/>
              <w:rPr>
                <w:rFonts w:eastAsia="Times New Roman" w:cs="Calibri"/>
                <w:b/>
                <w:bCs/>
                <w:color w:val="000000"/>
                <w:szCs w:val="22"/>
              </w:rPr>
            </w:pPr>
          </w:p>
        </w:tc>
        <w:tc>
          <w:tcPr>
            <w:tcW w:w="976" w:type="dxa"/>
            <w:tcBorders>
              <w:top w:val="nil"/>
              <w:left w:val="nil"/>
              <w:bottom w:val="nil"/>
              <w:right w:val="nil"/>
            </w:tcBorders>
            <w:shd w:val="clear" w:color="auto" w:fill="auto"/>
            <w:noWrap/>
            <w:vAlign w:val="bottom"/>
            <w:hideMark/>
          </w:tcPr>
          <w:p w14:paraId="10665210"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4066FCB0"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49F8D3B7"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69DEDCE8"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25CDB0C9" w14:textId="77777777" w:rsidR="004A0E21" w:rsidRPr="00072AF7" w:rsidRDefault="004A0E21" w:rsidP="004A0E21">
            <w:pPr>
              <w:spacing w:after="0"/>
              <w:rPr>
                <w:rFonts w:eastAsia="Times New Roman" w:cs="Calibri"/>
                <w:sz w:val="20"/>
              </w:rPr>
            </w:pPr>
          </w:p>
        </w:tc>
        <w:tc>
          <w:tcPr>
            <w:tcW w:w="1096" w:type="dxa"/>
            <w:tcBorders>
              <w:top w:val="nil"/>
              <w:left w:val="nil"/>
              <w:bottom w:val="nil"/>
              <w:right w:val="nil"/>
            </w:tcBorders>
            <w:shd w:val="clear" w:color="auto" w:fill="auto"/>
            <w:noWrap/>
            <w:vAlign w:val="bottom"/>
            <w:hideMark/>
          </w:tcPr>
          <w:p w14:paraId="5F03D633" w14:textId="77777777" w:rsidR="004A0E21" w:rsidRPr="00072AF7" w:rsidRDefault="004A0E21" w:rsidP="004A0E21">
            <w:pPr>
              <w:spacing w:after="0"/>
              <w:rPr>
                <w:rFonts w:eastAsia="Times New Roman" w:cs="Calibri"/>
                <w:sz w:val="20"/>
              </w:rPr>
            </w:pPr>
          </w:p>
        </w:tc>
      </w:tr>
      <w:tr w:rsidR="004A0E21" w:rsidRPr="00072AF7" w14:paraId="7C44736D" w14:textId="77777777" w:rsidTr="004A0E21">
        <w:trPr>
          <w:trHeight w:val="288"/>
        </w:trPr>
        <w:tc>
          <w:tcPr>
            <w:tcW w:w="2336" w:type="dxa"/>
            <w:tcBorders>
              <w:top w:val="nil"/>
              <w:left w:val="nil"/>
              <w:bottom w:val="nil"/>
              <w:right w:val="nil"/>
            </w:tcBorders>
            <w:shd w:val="clear" w:color="auto" w:fill="auto"/>
            <w:noWrap/>
            <w:vAlign w:val="bottom"/>
            <w:hideMark/>
          </w:tcPr>
          <w:p w14:paraId="1877CED6"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Aanvrager:</w:t>
            </w:r>
          </w:p>
        </w:tc>
        <w:tc>
          <w:tcPr>
            <w:tcW w:w="6952" w:type="dxa"/>
            <w:gridSpan w:val="7"/>
            <w:tcBorders>
              <w:top w:val="nil"/>
              <w:left w:val="nil"/>
              <w:bottom w:val="nil"/>
              <w:right w:val="nil"/>
            </w:tcBorders>
            <w:shd w:val="clear" w:color="auto" w:fill="auto"/>
            <w:noWrap/>
            <w:vAlign w:val="bottom"/>
            <w:hideMark/>
          </w:tcPr>
          <w:p w14:paraId="4746A568"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LIMAGRAIN EUROPE</w:t>
            </w:r>
          </w:p>
        </w:tc>
      </w:tr>
      <w:tr w:rsidR="004A0E21" w:rsidRPr="00072AF7" w14:paraId="01E1D97A" w14:textId="77777777" w:rsidTr="004A0E21">
        <w:trPr>
          <w:trHeight w:val="288"/>
        </w:trPr>
        <w:tc>
          <w:tcPr>
            <w:tcW w:w="2336" w:type="dxa"/>
            <w:tcBorders>
              <w:top w:val="nil"/>
              <w:left w:val="nil"/>
              <w:bottom w:val="nil"/>
              <w:right w:val="nil"/>
            </w:tcBorders>
            <w:shd w:val="clear" w:color="auto" w:fill="auto"/>
            <w:noWrap/>
            <w:vAlign w:val="bottom"/>
            <w:hideMark/>
          </w:tcPr>
          <w:p w14:paraId="690D04F8"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Kweker:</w:t>
            </w:r>
          </w:p>
        </w:tc>
        <w:tc>
          <w:tcPr>
            <w:tcW w:w="6952" w:type="dxa"/>
            <w:gridSpan w:val="7"/>
            <w:tcBorders>
              <w:top w:val="nil"/>
              <w:left w:val="nil"/>
              <w:bottom w:val="nil"/>
              <w:right w:val="nil"/>
            </w:tcBorders>
            <w:shd w:val="clear" w:color="auto" w:fill="auto"/>
            <w:noWrap/>
            <w:vAlign w:val="bottom"/>
            <w:hideMark/>
          </w:tcPr>
          <w:p w14:paraId="33849F59"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LIMAGRAIN EUROPE</w:t>
            </w:r>
          </w:p>
        </w:tc>
      </w:tr>
      <w:tr w:rsidR="004A0E21" w:rsidRPr="00072AF7" w14:paraId="7795FCE9" w14:textId="77777777" w:rsidTr="004A0E21">
        <w:trPr>
          <w:trHeight w:val="288"/>
        </w:trPr>
        <w:tc>
          <w:tcPr>
            <w:tcW w:w="2336" w:type="dxa"/>
            <w:tcBorders>
              <w:top w:val="nil"/>
              <w:left w:val="nil"/>
              <w:bottom w:val="nil"/>
              <w:right w:val="nil"/>
            </w:tcBorders>
            <w:shd w:val="clear" w:color="auto" w:fill="auto"/>
            <w:noWrap/>
            <w:vAlign w:val="bottom"/>
            <w:hideMark/>
          </w:tcPr>
          <w:p w14:paraId="5060BD04"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Aanvraaggemachtigde:</w:t>
            </w:r>
          </w:p>
        </w:tc>
        <w:tc>
          <w:tcPr>
            <w:tcW w:w="6952" w:type="dxa"/>
            <w:gridSpan w:val="7"/>
            <w:tcBorders>
              <w:top w:val="nil"/>
              <w:left w:val="nil"/>
              <w:bottom w:val="nil"/>
              <w:right w:val="nil"/>
            </w:tcBorders>
            <w:shd w:val="clear" w:color="auto" w:fill="auto"/>
            <w:noWrap/>
            <w:vAlign w:val="bottom"/>
            <w:hideMark/>
          </w:tcPr>
          <w:p w14:paraId="2A4015ED"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LIMAGRAIN BELGIUM (NV)</w:t>
            </w:r>
          </w:p>
        </w:tc>
      </w:tr>
      <w:tr w:rsidR="004A0E21" w:rsidRPr="00072AF7" w14:paraId="620D20AF" w14:textId="77777777" w:rsidTr="004A0E21">
        <w:trPr>
          <w:trHeight w:val="288"/>
        </w:trPr>
        <w:tc>
          <w:tcPr>
            <w:tcW w:w="2336" w:type="dxa"/>
            <w:tcBorders>
              <w:top w:val="nil"/>
              <w:left w:val="nil"/>
              <w:bottom w:val="nil"/>
              <w:right w:val="nil"/>
            </w:tcBorders>
            <w:shd w:val="clear" w:color="auto" w:fill="auto"/>
            <w:noWrap/>
            <w:vAlign w:val="bottom"/>
            <w:hideMark/>
          </w:tcPr>
          <w:p w14:paraId="5014725A"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Hybridetype:</w:t>
            </w:r>
          </w:p>
        </w:tc>
        <w:tc>
          <w:tcPr>
            <w:tcW w:w="6952" w:type="dxa"/>
            <w:gridSpan w:val="7"/>
            <w:tcBorders>
              <w:top w:val="nil"/>
              <w:left w:val="nil"/>
              <w:bottom w:val="nil"/>
              <w:right w:val="nil"/>
            </w:tcBorders>
            <w:shd w:val="clear" w:color="auto" w:fill="auto"/>
            <w:noWrap/>
            <w:vAlign w:val="bottom"/>
            <w:hideMark/>
          </w:tcPr>
          <w:p w14:paraId="3B73BC57"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Drieweg hybride</w:t>
            </w:r>
          </w:p>
        </w:tc>
      </w:tr>
      <w:tr w:rsidR="004A0E21" w:rsidRPr="00072AF7" w14:paraId="76BC80E1" w14:textId="77777777" w:rsidTr="004A0E21">
        <w:trPr>
          <w:trHeight w:val="288"/>
        </w:trPr>
        <w:tc>
          <w:tcPr>
            <w:tcW w:w="2336" w:type="dxa"/>
            <w:tcBorders>
              <w:top w:val="nil"/>
              <w:left w:val="nil"/>
              <w:bottom w:val="nil"/>
              <w:right w:val="nil"/>
            </w:tcBorders>
            <w:shd w:val="clear" w:color="auto" w:fill="auto"/>
            <w:noWrap/>
            <w:vAlign w:val="bottom"/>
            <w:hideMark/>
          </w:tcPr>
          <w:p w14:paraId="2CABB391"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Korreltype:</w:t>
            </w:r>
          </w:p>
        </w:tc>
        <w:tc>
          <w:tcPr>
            <w:tcW w:w="6952" w:type="dxa"/>
            <w:gridSpan w:val="7"/>
            <w:tcBorders>
              <w:top w:val="nil"/>
              <w:left w:val="nil"/>
              <w:bottom w:val="nil"/>
              <w:right w:val="nil"/>
            </w:tcBorders>
            <w:shd w:val="clear" w:color="auto" w:fill="auto"/>
            <w:noWrap/>
            <w:vAlign w:val="bottom"/>
            <w:hideMark/>
          </w:tcPr>
          <w:p w14:paraId="52147AEC" w14:textId="77777777" w:rsidR="004A0E21" w:rsidRPr="00072AF7" w:rsidRDefault="004A0E21" w:rsidP="004A0E21">
            <w:pPr>
              <w:spacing w:after="0"/>
              <w:rPr>
                <w:rFonts w:eastAsia="Times New Roman" w:cs="Calibri"/>
                <w:color w:val="000000"/>
                <w:szCs w:val="22"/>
              </w:rPr>
            </w:pPr>
            <w:proofErr w:type="spellStart"/>
            <w:r w:rsidRPr="00072AF7">
              <w:rPr>
                <w:rFonts w:eastAsia="Times New Roman" w:cs="Calibri"/>
                <w:color w:val="000000"/>
                <w:szCs w:val="22"/>
              </w:rPr>
              <w:t>flint</w:t>
            </w:r>
            <w:proofErr w:type="spellEnd"/>
            <w:r w:rsidRPr="00072AF7">
              <w:rPr>
                <w:rFonts w:eastAsia="Times New Roman" w:cs="Calibri"/>
                <w:color w:val="000000"/>
                <w:szCs w:val="22"/>
              </w:rPr>
              <w:t xml:space="preserve"> tot </w:t>
            </w:r>
            <w:proofErr w:type="spellStart"/>
            <w:r w:rsidRPr="00072AF7">
              <w:rPr>
                <w:rFonts w:eastAsia="Times New Roman" w:cs="Calibri"/>
                <w:color w:val="000000"/>
                <w:szCs w:val="22"/>
              </w:rPr>
              <w:t>flint-dent</w:t>
            </w:r>
            <w:proofErr w:type="spellEnd"/>
          </w:p>
        </w:tc>
      </w:tr>
      <w:tr w:rsidR="004A0E21" w:rsidRPr="00072AF7" w14:paraId="4D331D20" w14:textId="77777777" w:rsidTr="004A0E21">
        <w:trPr>
          <w:trHeight w:val="288"/>
        </w:trPr>
        <w:tc>
          <w:tcPr>
            <w:tcW w:w="9288" w:type="dxa"/>
            <w:gridSpan w:val="8"/>
            <w:tcBorders>
              <w:top w:val="nil"/>
              <w:left w:val="nil"/>
              <w:bottom w:val="nil"/>
              <w:right w:val="nil"/>
            </w:tcBorders>
            <w:shd w:val="clear" w:color="auto" w:fill="auto"/>
            <w:noWrap/>
            <w:vAlign w:val="bottom"/>
            <w:hideMark/>
          </w:tcPr>
          <w:p w14:paraId="38A92D14"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Aangenomen als kuilmaïs</w:t>
            </w:r>
          </w:p>
        </w:tc>
      </w:tr>
      <w:tr w:rsidR="004A0E21" w:rsidRPr="00072AF7" w14:paraId="0B2601B1" w14:textId="77777777" w:rsidTr="004A0E21">
        <w:trPr>
          <w:trHeight w:val="288"/>
        </w:trPr>
        <w:tc>
          <w:tcPr>
            <w:tcW w:w="9288" w:type="dxa"/>
            <w:gridSpan w:val="8"/>
            <w:tcBorders>
              <w:top w:val="nil"/>
              <w:left w:val="nil"/>
              <w:bottom w:val="nil"/>
              <w:right w:val="nil"/>
            </w:tcBorders>
            <w:shd w:val="clear" w:color="auto" w:fill="auto"/>
            <w:noWrap/>
            <w:vAlign w:val="bottom"/>
            <w:hideMark/>
          </w:tcPr>
          <w:p w14:paraId="3CF12BB1" w14:textId="77777777" w:rsidR="004A0E21" w:rsidRPr="00072AF7" w:rsidRDefault="004A0E21" w:rsidP="004A0E21">
            <w:pPr>
              <w:spacing w:after="0"/>
              <w:rPr>
                <w:rFonts w:eastAsia="Times New Roman" w:cs="Calibri"/>
                <w:szCs w:val="22"/>
              </w:rPr>
            </w:pPr>
            <w:r w:rsidRPr="00072AF7">
              <w:rPr>
                <w:rFonts w:eastAsia="Times New Roman" w:cs="Calibri"/>
                <w:szCs w:val="22"/>
              </w:rPr>
              <w:t>Het ras heeft aan de proeven in 2019, 2020 en 2021 deelgenomen onder de referentie: LZM168/49</w:t>
            </w:r>
          </w:p>
        </w:tc>
      </w:tr>
      <w:tr w:rsidR="004A0E21" w:rsidRPr="00072AF7" w14:paraId="593D846C" w14:textId="77777777" w:rsidTr="004A0E21">
        <w:trPr>
          <w:trHeight w:val="288"/>
        </w:trPr>
        <w:tc>
          <w:tcPr>
            <w:tcW w:w="9288" w:type="dxa"/>
            <w:gridSpan w:val="8"/>
            <w:tcBorders>
              <w:top w:val="nil"/>
              <w:left w:val="nil"/>
              <w:bottom w:val="nil"/>
              <w:right w:val="nil"/>
            </w:tcBorders>
            <w:shd w:val="clear" w:color="auto" w:fill="auto"/>
            <w:noWrap/>
            <w:vAlign w:val="bottom"/>
            <w:hideMark/>
          </w:tcPr>
          <w:p w14:paraId="4C1B955A"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VG/A/080 /01648</w:t>
            </w:r>
          </w:p>
        </w:tc>
      </w:tr>
      <w:tr w:rsidR="004A0E21" w:rsidRPr="00072AF7" w14:paraId="226B6C58" w14:textId="77777777" w:rsidTr="004A0E21">
        <w:trPr>
          <w:trHeight w:val="288"/>
        </w:trPr>
        <w:tc>
          <w:tcPr>
            <w:tcW w:w="2336" w:type="dxa"/>
            <w:tcBorders>
              <w:top w:val="nil"/>
              <w:left w:val="nil"/>
              <w:bottom w:val="nil"/>
              <w:right w:val="nil"/>
            </w:tcBorders>
            <w:shd w:val="clear" w:color="auto" w:fill="auto"/>
            <w:noWrap/>
            <w:vAlign w:val="bottom"/>
            <w:hideMark/>
          </w:tcPr>
          <w:p w14:paraId="280DFE33" w14:textId="77777777" w:rsidR="004A0E21" w:rsidRPr="00072AF7" w:rsidRDefault="004A0E21" w:rsidP="004A0E21">
            <w:pPr>
              <w:spacing w:after="0"/>
              <w:rPr>
                <w:rFonts w:eastAsia="Times New Roman" w:cs="Calibri"/>
                <w:color w:val="000000"/>
                <w:szCs w:val="22"/>
              </w:rPr>
            </w:pPr>
          </w:p>
        </w:tc>
        <w:tc>
          <w:tcPr>
            <w:tcW w:w="976" w:type="dxa"/>
            <w:tcBorders>
              <w:top w:val="nil"/>
              <w:left w:val="nil"/>
              <w:bottom w:val="nil"/>
              <w:right w:val="nil"/>
            </w:tcBorders>
            <w:shd w:val="clear" w:color="auto" w:fill="auto"/>
            <w:noWrap/>
            <w:vAlign w:val="bottom"/>
            <w:hideMark/>
          </w:tcPr>
          <w:p w14:paraId="3BDDB1A3"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42F47C27"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384BB803"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4BDF2EBE"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4C111F31"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47E6716B" w14:textId="77777777" w:rsidR="004A0E21" w:rsidRPr="00072AF7" w:rsidRDefault="004A0E21" w:rsidP="004A0E21">
            <w:pPr>
              <w:spacing w:after="0"/>
              <w:rPr>
                <w:rFonts w:eastAsia="Times New Roman" w:cs="Calibri"/>
                <w:sz w:val="20"/>
              </w:rPr>
            </w:pPr>
          </w:p>
        </w:tc>
        <w:tc>
          <w:tcPr>
            <w:tcW w:w="1096" w:type="dxa"/>
            <w:tcBorders>
              <w:top w:val="nil"/>
              <w:left w:val="nil"/>
              <w:bottom w:val="nil"/>
              <w:right w:val="nil"/>
            </w:tcBorders>
            <w:shd w:val="clear" w:color="auto" w:fill="auto"/>
            <w:noWrap/>
            <w:vAlign w:val="bottom"/>
            <w:hideMark/>
          </w:tcPr>
          <w:p w14:paraId="6E99EECF" w14:textId="77777777" w:rsidR="004A0E21" w:rsidRPr="00072AF7" w:rsidRDefault="004A0E21" w:rsidP="004A0E21">
            <w:pPr>
              <w:spacing w:after="0"/>
              <w:rPr>
                <w:rFonts w:eastAsia="Times New Roman" w:cs="Calibri"/>
                <w:sz w:val="20"/>
              </w:rPr>
            </w:pPr>
          </w:p>
        </w:tc>
      </w:tr>
      <w:tr w:rsidR="004A0E21" w:rsidRPr="00072AF7" w14:paraId="20B4DDE1" w14:textId="77777777" w:rsidTr="004A0E21">
        <w:trPr>
          <w:trHeight w:val="288"/>
        </w:trPr>
        <w:tc>
          <w:tcPr>
            <w:tcW w:w="2336" w:type="dxa"/>
            <w:tcBorders>
              <w:top w:val="nil"/>
              <w:left w:val="nil"/>
              <w:bottom w:val="nil"/>
              <w:right w:val="nil"/>
            </w:tcBorders>
            <w:shd w:val="clear" w:color="auto" w:fill="auto"/>
            <w:noWrap/>
            <w:vAlign w:val="bottom"/>
            <w:hideMark/>
          </w:tcPr>
          <w:p w14:paraId="0E282A3D" w14:textId="77777777" w:rsidR="004A0E21" w:rsidRPr="00072AF7" w:rsidRDefault="004A0E21" w:rsidP="004A0E21">
            <w:pPr>
              <w:spacing w:after="0"/>
              <w:rPr>
                <w:rFonts w:eastAsia="Times New Roman" w:cs="Calibri"/>
                <w:b/>
                <w:bCs/>
                <w:color w:val="000000"/>
                <w:szCs w:val="22"/>
              </w:rPr>
            </w:pPr>
            <w:r w:rsidRPr="00072AF7">
              <w:rPr>
                <w:rFonts w:eastAsia="Times New Roman" w:cs="Calibri"/>
                <w:b/>
                <w:bCs/>
                <w:color w:val="000000"/>
                <w:szCs w:val="22"/>
              </w:rPr>
              <w:t>LG 31.224</w:t>
            </w:r>
          </w:p>
        </w:tc>
        <w:tc>
          <w:tcPr>
            <w:tcW w:w="976" w:type="dxa"/>
            <w:tcBorders>
              <w:top w:val="nil"/>
              <w:left w:val="nil"/>
              <w:bottom w:val="nil"/>
              <w:right w:val="nil"/>
            </w:tcBorders>
            <w:shd w:val="clear" w:color="auto" w:fill="auto"/>
            <w:noWrap/>
            <w:vAlign w:val="bottom"/>
            <w:hideMark/>
          </w:tcPr>
          <w:p w14:paraId="35E91777" w14:textId="77777777" w:rsidR="004A0E21" w:rsidRPr="00072AF7" w:rsidRDefault="004A0E21" w:rsidP="004A0E21">
            <w:pPr>
              <w:spacing w:after="0"/>
              <w:rPr>
                <w:rFonts w:eastAsia="Times New Roman" w:cs="Calibri"/>
                <w:b/>
                <w:bCs/>
                <w:color w:val="000000"/>
                <w:szCs w:val="22"/>
              </w:rPr>
            </w:pPr>
          </w:p>
        </w:tc>
        <w:tc>
          <w:tcPr>
            <w:tcW w:w="976" w:type="dxa"/>
            <w:tcBorders>
              <w:top w:val="nil"/>
              <w:left w:val="nil"/>
              <w:bottom w:val="nil"/>
              <w:right w:val="nil"/>
            </w:tcBorders>
            <w:shd w:val="clear" w:color="auto" w:fill="auto"/>
            <w:noWrap/>
            <w:vAlign w:val="bottom"/>
            <w:hideMark/>
          </w:tcPr>
          <w:p w14:paraId="4A35F7A3"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136A0607"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6575FDE7"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7A9A6C11"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1130D0A0" w14:textId="77777777" w:rsidR="004A0E21" w:rsidRPr="00072AF7" w:rsidRDefault="004A0E21" w:rsidP="004A0E21">
            <w:pPr>
              <w:spacing w:after="0"/>
              <w:rPr>
                <w:rFonts w:eastAsia="Times New Roman" w:cs="Calibri"/>
                <w:sz w:val="20"/>
              </w:rPr>
            </w:pPr>
          </w:p>
        </w:tc>
        <w:tc>
          <w:tcPr>
            <w:tcW w:w="1096" w:type="dxa"/>
            <w:tcBorders>
              <w:top w:val="nil"/>
              <w:left w:val="nil"/>
              <w:bottom w:val="nil"/>
              <w:right w:val="nil"/>
            </w:tcBorders>
            <w:shd w:val="clear" w:color="auto" w:fill="auto"/>
            <w:noWrap/>
            <w:vAlign w:val="bottom"/>
            <w:hideMark/>
          </w:tcPr>
          <w:p w14:paraId="18C034C3" w14:textId="77777777" w:rsidR="004A0E21" w:rsidRPr="00072AF7" w:rsidRDefault="004A0E21" w:rsidP="004A0E21">
            <w:pPr>
              <w:spacing w:after="0"/>
              <w:rPr>
                <w:rFonts w:eastAsia="Times New Roman" w:cs="Calibri"/>
                <w:sz w:val="20"/>
              </w:rPr>
            </w:pPr>
          </w:p>
        </w:tc>
      </w:tr>
      <w:tr w:rsidR="004A0E21" w:rsidRPr="00072AF7" w14:paraId="102C49E3" w14:textId="77777777" w:rsidTr="004A0E21">
        <w:trPr>
          <w:trHeight w:val="288"/>
        </w:trPr>
        <w:tc>
          <w:tcPr>
            <w:tcW w:w="2336" w:type="dxa"/>
            <w:tcBorders>
              <w:top w:val="nil"/>
              <w:left w:val="nil"/>
              <w:bottom w:val="nil"/>
              <w:right w:val="nil"/>
            </w:tcBorders>
            <w:shd w:val="clear" w:color="auto" w:fill="auto"/>
            <w:noWrap/>
            <w:vAlign w:val="bottom"/>
            <w:hideMark/>
          </w:tcPr>
          <w:p w14:paraId="55B0CDB0"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Aanvrager:</w:t>
            </w:r>
          </w:p>
        </w:tc>
        <w:tc>
          <w:tcPr>
            <w:tcW w:w="6952" w:type="dxa"/>
            <w:gridSpan w:val="7"/>
            <w:tcBorders>
              <w:top w:val="nil"/>
              <w:left w:val="nil"/>
              <w:bottom w:val="nil"/>
              <w:right w:val="nil"/>
            </w:tcBorders>
            <w:shd w:val="clear" w:color="auto" w:fill="auto"/>
            <w:noWrap/>
            <w:vAlign w:val="bottom"/>
            <w:hideMark/>
          </w:tcPr>
          <w:p w14:paraId="7ACFC7AE"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LIMAGRAIN EUROPE</w:t>
            </w:r>
          </w:p>
        </w:tc>
      </w:tr>
      <w:tr w:rsidR="004A0E21" w:rsidRPr="00072AF7" w14:paraId="00C47602" w14:textId="77777777" w:rsidTr="004A0E21">
        <w:trPr>
          <w:trHeight w:val="288"/>
        </w:trPr>
        <w:tc>
          <w:tcPr>
            <w:tcW w:w="2336" w:type="dxa"/>
            <w:tcBorders>
              <w:top w:val="nil"/>
              <w:left w:val="nil"/>
              <w:bottom w:val="nil"/>
              <w:right w:val="nil"/>
            </w:tcBorders>
            <w:shd w:val="clear" w:color="auto" w:fill="auto"/>
            <w:noWrap/>
            <w:vAlign w:val="bottom"/>
            <w:hideMark/>
          </w:tcPr>
          <w:p w14:paraId="0E1B3DB1"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Kweker:</w:t>
            </w:r>
          </w:p>
        </w:tc>
        <w:tc>
          <w:tcPr>
            <w:tcW w:w="6952" w:type="dxa"/>
            <w:gridSpan w:val="7"/>
            <w:tcBorders>
              <w:top w:val="nil"/>
              <w:left w:val="nil"/>
              <w:bottom w:val="nil"/>
              <w:right w:val="nil"/>
            </w:tcBorders>
            <w:shd w:val="clear" w:color="auto" w:fill="auto"/>
            <w:noWrap/>
            <w:vAlign w:val="bottom"/>
            <w:hideMark/>
          </w:tcPr>
          <w:p w14:paraId="461A79EE"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LIMAGRAIN EUROPE</w:t>
            </w:r>
          </w:p>
        </w:tc>
      </w:tr>
      <w:tr w:rsidR="004A0E21" w:rsidRPr="00072AF7" w14:paraId="5E2104AF" w14:textId="77777777" w:rsidTr="004A0E21">
        <w:trPr>
          <w:trHeight w:val="288"/>
        </w:trPr>
        <w:tc>
          <w:tcPr>
            <w:tcW w:w="2336" w:type="dxa"/>
            <w:tcBorders>
              <w:top w:val="nil"/>
              <w:left w:val="nil"/>
              <w:bottom w:val="nil"/>
              <w:right w:val="nil"/>
            </w:tcBorders>
            <w:shd w:val="clear" w:color="auto" w:fill="auto"/>
            <w:noWrap/>
            <w:vAlign w:val="bottom"/>
            <w:hideMark/>
          </w:tcPr>
          <w:p w14:paraId="0BEFD657"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Aanvraaggemachtigde:</w:t>
            </w:r>
          </w:p>
        </w:tc>
        <w:tc>
          <w:tcPr>
            <w:tcW w:w="6952" w:type="dxa"/>
            <w:gridSpan w:val="7"/>
            <w:tcBorders>
              <w:top w:val="nil"/>
              <w:left w:val="nil"/>
              <w:bottom w:val="nil"/>
              <w:right w:val="nil"/>
            </w:tcBorders>
            <w:shd w:val="clear" w:color="auto" w:fill="auto"/>
            <w:noWrap/>
            <w:vAlign w:val="bottom"/>
            <w:hideMark/>
          </w:tcPr>
          <w:p w14:paraId="0AFE7025"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LIMAGRAIN BELGIUM (NV)</w:t>
            </w:r>
          </w:p>
        </w:tc>
      </w:tr>
      <w:tr w:rsidR="004A0E21" w:rsidRPr="00072AF7" w14:paraId="5544F107" w14:textId="77777777" w:rsidTr="004A0E21">
        <w:trPr>
          <w:trHeight w:val="288"/>
        </w:trPr>
        <w:tc>
          <w:tcPr>
            <w:tcW w:w="2336" w:type="dxa"/>
            <w:tcBorders>
              <w:top w:val="nil"/>
              <w:left w:val="nil"/>
              <w:bottom w:val="nil"/>
              <w:right w:val="nil"/>
            </w:tcBorders>
            <w:shd w:val="clear" w:color="auto" w:fill="auto"/>
            <w:noWrap/>
            <w:vAlign w:val="bottom"/>
            <w:hideMark/>
          </w:tcPr>
          <w:p w14:paraId="33BD897A"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Hybridetype:</w:t>
            </w:r>
          </w:p>
        </w:tc>
        <w:tc>
          <w:tcPr>
            <w:tcW w:w="6952" w:type="dxa"/>
            <w:gridSpan w:val="7"/>
            <w:tcBorders>
              <w:top w:val="nil"/>
              <w:left w:val="nil"/>
              <w:bottom w:val="nil"/>
              <w:right w:val="nil"/>
            </w:tcBorders>
            <w:shd w:val="clear" w:color="auto" w:fill="auto"/>
            <w:noWrap/>
            <w:vAlign w:val="bottom"/>
            <w:hideMark/>
          </w:tcPr>
          <w:p w14:paraId="094FCBAA"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Drieweg hybride</w:t>
            </w:r>
          </w:p>
        </w:tc>
      </w:tr>
      <w:tr w:rsidR="004A0E21" w:rsidRPr="00072AF7" w14:paraId="319CC5C0" w14:textId="77777777" w:rsidTr="004A0E21">
        <w:trPr>
          <w:trHeight w:val="288"/>
        </w:trPr>
        <w:tc>
          <w:tcPr>
            <w:tcW w:w="2336" w:type="dxa"/>
            <w:tcBorders>
              <w:top w:val="nil"/>
              <w:left w:val="nil"/>
              <w:bottom w:val="nil"/>
              <w:right w:val="nil"/>
            </w:tcBorders>
            <w:shd w:val="clear" w:color="auto" w:fill="auto"/>
            <w:noWrap/>
            <w:vAlign w:val="bottom"/>
            <w:hideMark/>
          </w:tcPr>
          <w:p w14:paraId="50DF8331"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Korreltype:</w:t>
            </w:r>
          </w:p>
        </w:tc>
        <w:tc>
          <w:tcPr>
            <w:tcW w:w="6952" w:type="dxa"/>
            <w:gridSpan w:val="7"/>
            <w:tcBorders>
              <w:top w:val="nil"/>
              <w:left w:val="nil"/>
              <w:bottom w:val="nil"/>
              <w:right w:val="nil"/>
            </w:tcBorders>
            <w:shd w:val="clear" w:color="auto" w:fill="auto"/>
            <w:noWrap/>
            <w:vAlign w:val="bottom"/>
            <w:hideMark/>
          </w:tcPr>
          <w:p w14:paraId="29B8CCFD" w14:textId="77777777" w:rsidR="004A0E21" w:rsidRPr="00072AF7" w:rsidRDefault="004A0E21" w:rsidP="004A0E21">
            <w:pPr>
              <w:spacing w:after="0"/>
              <w:rPr>
                <w:rFonts w:eastAsia="Times New Roman" w:cs="Calibri"/>
                <w:color w:val="000000"/>
                <w:szCs w:val="22"/>
              </w:rPr>
            </w:pPr>
            <w:proofErr w:type="spellStart"/>
            <w:r w:rsidRPr="00072AF7">
              <w:rPr>
                <w:rFonts w:eastAsia="Times New Roman" w:cs="Calibri"/>
                <w:color w:val="000000"/>
                <w:szCs w:val="22"/>
              </w:rPr>
              <w:t>flint</w:t>
            </w:r>
            <w:proofErr w:type="spellEnd"/>
            <w:r w:rsidRPr="00072AF7">
              <w:rPr>
                <w:rFonts w:eastAsia="Times New Roman" w:cs="Calibri"/>
                <w:color w:val="000000"/>
                <w:szCs w:val="22"/>
              </w:rPr>
              <w:t xml:space="preserve"> tot </w:t>
            </w:r>
            <w:proofErr w:type="spellStart"/>
            <w:r w:rsidRPr="00072AF7">
              <w:rPr>
                <w:rFonts w:eastAsia="Times New Roman" w:cs="Calibri"/>
                <w:color w:val="000000"/>
                <w:szCs w:val="22"/>
              </w:rPr>
              <w:t>flint-dent</w:t>
            </w:r>
            <w:proofErr w:type="spellEnd"/>
          </w:p>
        </w:tc>
      </w:tr>
      <w:tr w:rsidR="004A0E21" w:rsidRPr="00072AF7" w14:paraId="51FF7290" w14:textId="77777777" w:rsidTr="004A0E21">
        <w:trPr>
          <w:trHeight w:val="288"/>
        </w:trPr>
        <w:tc>
          <w:tcPr>
            <w:tcW w:w="9288" w:type="dxa"/>
            <w:gridSpan w:val="8"/>
            <w:tcBorders>
              <w:top w:val="nil"/>
              <w:left w:val="nil"/>
              <w:bottom w:val="nil"/>
              <w:right w:val="nil"/>
            </w:tcBorders>
            <w:shd w:val="clear" w:color="auto" w:fill="auto"/>
            <w:noWrap/>
            <w:vAlign w:val="bottom"/>
            <w:hideMark/>
          </w:tcPr>
          <w:p w14:paraId="665B274C"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Aangenomen als kuilmaïs</w:t>
            </w:r>
          </w:p>
        </w:tc>
      </w:tr>
      <w:tr w:rsidR="004A0E21" w:rsidRPr="00072AF7" w14:paraId="1B694D69" w14:textId="77777777" w:rsidTr="004A0E21">
        <w:trPr>
          <w:trHeight w:val="288"/>
        </w:trPr>
        <w:tc>
          <w:tcPr>
            <w:tcW w:w="9288" w:type="dxa"/>
            <w:gridSpan w:val="8"/>
            <w:tcBorders>
              <w:top w:val="nil"/>
              <w:left w:val="nil"/>
              <w:bottom w:val="nil"/>
              <w:right w:val="nil"/>
            </w:tcBorders>
            <w:shd w:val="clear" w:color="auto" w:fill="auto"/>
            <w:noWrap/>
            <w:vAlign w:val="bottom"/>
            <w:hideMark/>
          </w:tcPr>
          <w:p w14:paraId="4FDAE3FD" w14:textId="77777777" w:rsidR="004A0E21" w:rsidRPr="00072AF7" w:rsidRDefault="004A0E21" w:rsidP="004A0E21">
            <w:pPr>
              <w:spacing w:after="0"/>
              <w:rPr>
                <w:rFonts w:eastAsia="Times New Roman" w:cs="Calibri"/>
                <w:szCs w:val="22"/>
              </w:rPr>
            </w:pPr>
            <w:r w:rsidRPr="00072AF7">
              <w:rPr>
                <w:rFonts w:eastAsia="Times New Roman" w:cs="Calibri"/>
                <w:szCs w:val="22"/>
              </w:rPr>
              <w:t>Het ras heeft aan de proeven in 2019, 2020 en 2021 deelgenomen onder de referentie: LZM268/75</w:t>
            </w:r>
          </w:p>
        </w:tc>
      </w:tr>
      <w:tr w:rsidR="004A0E21" w:rsidRPr="00072AF7" w14:paraId="63906C66" w14:textId="77777777" w:rsidTr="004A0E21">
        <w:trPr>
          <w:trHeight w:val="288"/>
        </w:trPr>
        <w:tc>
          <w:tcPr>
            <w:tcW w:w="9288" w:type="dxa"/>
            <w:gridSpan w:val="8"/>
            <w:tcBorders>
              <w:top w:val="nil"/>
              <w:left w:val="nil"/>
              <w:bottom w:val="nil"/>
              <w:right w:val="nil"/>
            </w:tcBorders>
            <w:shd w:val="clear" w:color="auto" w:fill="auto"/>
            <w:noWrap/>
            <w:vAlign w:val="bottom"/>
            <w:hideMark/>
          </w:tcPr>
          <w:p w14:paraId="31CB6939"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VG/A/080 /01654</w:t>
            </w:r>
          </w:p>
        </w:tc>
      </w:tr>
      <w:tr w:rsidR="004A0E21" w:rsidRPr="00072AF7" w14:paraId="51452F62" w14:textId="77777777" w:rsidTr="004A0E21">
        <w:trPr>
          <w:trHeight w:val="288"/>
        </w:trPr>
        <w:tc>
          <w:tcPr>
            <w:tcW w:w="2336" w:type="dxa"/>
            <w:tcBorders>
              <w:top w:val="nil"/>
              <w:left w:val="nil"/>
              <w:bottom w:val="nil"/>
              <w:right w:val="nil"/>
            </w:tcBorders>
            <w:shd w:val="clear" w:color="auto" w:fill="auto"/>
            <w:noWrap/>
            <w:vAlign w:val="bottom"/>
            <w:hideMark/>
          </w:tcPr>
          <w:p w14:paraId="369B63D7" w14:textId="77777777" w:rsidR="004A0E21" w:rsidRPr="00072AF7" w:rsidRDefault="004A0E21" w:rsidP="004A0E21">
            <w:pPr>
              <w:spacing w:after="0"/>
              <w:rPr>
                <w:rFonts w:eastAsia="Times New Roman" w:cs="Calibri"/>
                <w:color w:val="000000"/>
                <w:szCs w:val="22"/>
              </w:rPr>
            </w:pPr>
          </w:p>
        </w:tc>
        <w:tc>
          <w:tcPr>
            <w:tcW w:w="976" w:type="dxa"/>
            <w:tcBorders>
              <w:top w:val="nil"/>
              <w:left w:val="nil"/>
              <w:bottom w:val="nil"/>
              <w:right w:val="nil"/>
            </w:tcBorders>
            <w:shd w:val="clear" w:color="auto" w:fill="auto"/>
            <w:noWrap/>
            <w:vAlign w:val="bottom"/>
            <w:hideMark/>
          </w:tcPr>
          <w:p w14:paraId="02520055"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1EE36C76"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15C4AB76"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34F28803"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5758B321"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00DCE33E" w14:textId="77777777" w:rsidR="004A0E21" w:rsidRPr="00072AF7" w:rsidRDefault="004A0E21" w:rsidP="004A0E21">
            <w:pPr>
              <w:spacing w:after="0"/>
              <w:rPr>
                <w:rFonts w:eastAsia="Times New Roman" w:cs="Calibri"/>
                <w:sz w:val="20"/>
              </w:rPr>
            </w:pPr>
          </w:p>
        </w:tc>
        <w:tc>
          <w:tcPr>
            <w:tcW w:w="1096" w:type="dxa"/>
            <w:tcBorders>
              <w:top w:val="nil"/>
              <w:left w:val="nil"/>
              <w:bottom w:val="nil"/>
              <w:right w:val="nil"/>
            </w:tcBorders>
            <w:shd w:val="clear" w:color="auto" w:fill="auto"/>
            <w:noWrap/>
            <w:vAlign w:val="bottom"/>
            <w:hideMark/>
          </w:tcPr>
          <w:p w14:paraId="3506645E" w14:textId="77777777" w:rsidR="004A0E21" w:rsidRPr="00072AF7" w:rsidRDefault="004A0E21" w:rsidP="004A0E21">
            <w:pPr>
              <w:spacing w:after="0"/>
              <w:rPr>
                <w:rFonts w:eastAsia="Times New Roman" w:cs="Calibri"/>
                <w:sz w:val="20"/>
              </w:rPr>
            </w:pPr>
          </w:p>
        </w:tc>
      </w:tr>
      <w:tr w:rsidR="004A0E21" w:rsidRPr="00072AF7" w14:paraId="0078BB8E" w14:textId="77777777" w:rsidTr="004A0E21">
        <w:trPr>
          <w:trHeight w:val="288"/>
        </w:trPr>
        <w:tc>
          <w:tcPr>
            <w:tcW w:w="2336" w:type="dxa"/>
            <w:tcBorders>
              <w:top w:val="nil"/>
              <w:left w:val="nil"/>
              <w:bottom w:val="nil"/>
              <w:right w:val="nil"/>
            </w:tcBorders>
            <w:shd w:val="clear" w:color="auto" w:fill="auto"/>
            <w:noWrap/>
            <w:vAlign w:val="bottom"/>
            <w:hideMark/>
          </w:tcPr>
          <w:p w14:paraId="6637A1A5" w14:textId="77777777" w:rsidR="004A0E21" w:rsidRPr="00072AF7" w:rsidRDefault="004A0E21" w:rsidP="004A0E21">
            <w:pPr>
              <w:spacing w:after="0"/>
              <w:rPr>
                <w:rFonts w:eastAsia="Times New Roman" w:cs="Calibri"/>
                <w:b/>
                <w:bCs/>
                <w:color w:val="000000"/>
                <w:szCs w:val="22"/>
              </w:rPr>
            </w:pPr>
            <w:r w:rsidRPr="00072AF7">
              <w:rPr>
                <w:rFonts w:eastAsia="Times New Roman" w:cs="Calibri"/>
                <w:b/>
                <w:bCs/>
                <w:color w:val="000000"/>
                <w:szCs w:val="22"/>
              </w:rPr>
              <w:t>LIKOER</w:t>
            </w:r>
          </w:p>
        </w:tc>
        <w:tc>
          <w:tcPr>
            <w:tcW w:w="976" w:type="dxa"/>
            <w:tcBorders>
              <w:top w:val="nil"/>
              <w:left w:val="nil"/>
              <w:bottom w:val="nil"/>
              <w:right w:val="nil"/>
            </w:tcBorders>
            <w:shd w:val="clear" w:color="auto" w:fill="auto"/>
            <w:noWrap/>
            <w:vAlign w:val="bottom"/>
            <w:hideMark/>
          </w:tcPr>
          <w:p w14:paraId="7F4133C5" w14:textId="77777777" w:rsidR="004A0E21" w:rsidRPr="00072AF7" w:rsidRDefault="004A0E21" w:rsidP="004A0E21">
            <w:pPr>
              <w:spacing w:after="0"/>
              <w:rPr>
                <w:rFonts w:eastAsia="Times New Roman" w:cs="Calibri"/>
                <w:b/>
                <w:bCs/>
                <w:color w:val="000000"/>
                <w:szCs w:val="22"/>
              </w:rPr>
            </w:pPr>
          </w:p>
        </w:tc>
        <w:tc>
          <w:tcPr>
            <w:tcW w:w="976" w:type="dxa"/>
            <w:tcBorders>
              <w:top w:val="nil"/>
              <w:left w:val="nil"/>
              <w:bottom w:val="nil"/>
              <w:right w:val="nil"/>
            </w:tcBorders>
            <w:shd w:val="clear" w:color="auto" w:fill="auto"/>
            <w:noWrap/>
            <w:vAlign w:val="bottom"/>
            <w:hideMark/>
          </w:tcPr>
          <w:p w14:paraId="036BFDF0"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60F98CEB"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609FFE11"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74E2C530"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3AB3BBAC" w14:textId="77777777" w:rsidR="004A0E21" w:rsidRPr="00072AF7" w:rsidRDefault="004A0E21" w:rsidP="004A0E21">
            <w:pPr>
              <w:spacing w:after="0"/>
              <w:rPr>
                <w:rFonts w:eastAsia="Times New Roman" w:cs="Calibri"/>
                <w:sz w:val="20"/>
              </w:rPr>
            </w:pPr>
          </w:p>
        </w:tc>
        <w:tc>
          <w:tcPr>
            <w:tcW w:w="1096" w:type="dxa"/>
            <w:tcBorders>
              <w:top w:val="nil"/>
              <w:left w:val="nil"/>
              <w:bottom w:val="nil"/>
              <w:right w:val="nil"/>
            </w:tcBorders>
            <w:shd w:val="clear" w:color="auto" w:fill="auto"/>
            <w:noWrap/>
            <w:vAlign w:val="bottom"/>
            <w:hideMark/>
          </w:tcPr>
          <w:p w14:paraId="1C338B6E" w14:textId="77777777" w:rsidR="004A0E21" w:rsidRPr="00072AF7" w:rsidRDefault="004A0E21" w:rsidP="004A0E21">
            <w:pPr>
              <w:spacing w:after="0"/>
              <w:rPr>
                <w:rFonts w:eastAsia="Times New Roman" w:cs="Calibri"/>
                <w:sz w:val="20"/>
              </w:rPr>
            </w:pPr>
          </w:p>
        </w:tc>
      </w:tr>
      <w:tr w:rsidR="004A0E21" w:rsidRPr="00072AF7" w14:paraId="684B02C5" w14:textId="77777777" w:rsidTr="004A0E21">
        <w:trPr>
          <w:trHeight w:val="288"/>
        </w:trPr>
        <w:tc>
          <w:tcPr>
            <w:tcW w:w="2336" w:type="dxa"/>
            <w:tcBorders>
              <w:top w:val="nil"/>
              <w:left w:val="nil"/>
              <w:bottom w:val="nil"/>
              <w:right w:val="nil"/>
            </w:tcBorders>
            <w:shd w:val="clear" w:color="auto" w:fill="auto"/>
            <w:noWrap/>
            <w:vAlign w:val="bottom"/>
            <w:hideMark/>
          </w:tcPr>
          <w:p w14:paraId="32BFD9BA"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Aanvrager:</w:t>
            </w:r>
          </w:p>
        </w:tc>
        <w:tc>
          <w:tcPr>
            <w:tcW w:w="6952" w:type="dxa"/>
            <w:gridSpan w:val="7"/>
            <w:tcBorders>
              <w:top w:val="nil"/>
              <w:left w:val="nil"/>
              <w:bottom w:val="nil"/>
              <w:right w:val="nil"/>
            </w:tcBorders>
            <w:shd w:val="clear" w:color="auto" w:fill="auto"/>
            <w:noWrap/>
            <w:vAlign w:val="bottom"/>
            <w:hideMark/>
          </w:tcPr>
          <w:p w14:paraId="051095AF"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AGASAAT GMBH &amp; CO KG</w:t>
            </w:r>
          </w:p>
        </w:tc>
      </w:tr>
      <w:tr w:rsidR="004A0E21" w:rsidRPr="00072AF7" w14:paraId="02F71368" w14:textId="77777777" w:rsidTr="004A0E21">
        <w:trPr>
          <w:trHeight w:val="288"/>
        </w:trPr>
        <w:tc>
          <w:tcPr>
            <w:tcW w:w="2336" w:type="dxa"/>
            <w:tcBorders>
              <w:top w:val="nil"/>
              <w:left w:val="nil"/>
              <w:bottom w:val="nil"/>
              <w:right w:val="nil"/>
            </w:tcBorders>
            <w:shd w:val="clear" w:color="auto" w:fill="auto"/>
            <w:noWrap/>
            <w:vAlign w:val="bottom"/>
            <w:hideMark/>
          </w:tcPr>
          <w:p w14:paraId="20B63DDC"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Kweker:</w:t>
            </w:r>
          </w:p>
        </w:tc>
        <w:tc>
          <w:tcPr>
            <w:tcW w:w="6952" w:type="dxa"/>
            <w:gridSpan w:val="7"/>
            <w:tcBorders>
              <w:top w:val="nil"/>
              <w:left w:val="nil"/>
              <w:bottom w:val="nil"/>
              <w:right w:val="nil"/>
            </w:tcBorders>
            <w:shd w:val="clear" w:color="auto" w:fill="auto"/>
            <w:noWrap/>
            <w:vAlign w:val="bottom"/>
            <w:hideMark/>
          </w:tcPr>
          <w:p w14:paraId="0A6FED81" w14:textId="39C715E9" w:rsidR="004A0E21" w:rsidRPr="00072AF7" w:rsidRDefault="00703131" w:rsidP="004A0E21">
            <w:pPr>
              <w:spacing w:after="0"/>
              <w:rPr>
                <w:rFonts w:eastAsia="Times New Roman" w:cs="Calibri"/>
                <w:color w:val="000000"/>
                <w:szCs w:val="22"/>
                <w:lang w:val="de-DE"/>
              </w:rPr>
            </w:pPr>
            <w:r w:rsidRPr="00072AF7">
              <w:rPr>
                <w:rFonts w:eastAsia="Times New Roman" w:cs="Calibri"/>
                <w:color w:val="000000"/>
                <w:szCs w:val="22"/>
                <w:lang w:val="de-DE"/>
              </w:rPr>
              <w:t>FREIHERR VON MOREAU SAATZUCHT (GMBH)</w:t>
            </w:r>
          </w:p>
        </w:tc>
      </w:tr>
      <w:tr w:rsidR="004A0E21" w:rsidRPr="00072AF7" w14:paraId="6EAF8B42" w14:textId="77777777" w:rsidTr="004A0E21">
        <w:trPr>
          <w:trHeight w:val="288"/>
        </w:trPr>
        <w:tc>
          <w:tcPr>
            <w:tcW w:w="2336" w:type="dxa"/>
            <w:tcBorders>
              <w:top w:val="nil"/>
              <w:left w:val="nil"/>
              <w:bottom w:val="nil"/>
              <w:right w:val="nil"/>
            </w:tcBorders>
            <w:shd w:val="clear" w:color="auto" w:fill="auto"/>
            <w:noWrap/>
            <w:vAlign w:val="bottom"/>
            <w:hideMark/>
          </w:tcPr>
          <w:p w14:paraId="2B768564"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Hybridetype:</w:t>
            </w:r>
          </w:p>
        </w:tc>
        <w:tc>
          <w:tcPr>
            <w:tcW w:w="6952" w:type="dxa"/>
            <w:gridSpan w:val="7"/>
            <w:tcBorders>
              <w:top w:val="nil"/>
              <w:left w:val="nil"/>
              <w:bottom w:val="nil"/>
              <w:right w:val="nil"/>
            </w:tcBorders>
            <w:shd w:val="clear" w:color="auto" w:fill="auto"/>
            <w:noWrap/>
            <w:vAlign w:val="bottom"/>
            <w:hideMark/>
          </w:tcPr>
          <w:p w14:paraId="7CE81661"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Enkele hybride</w:t>
            </w:r>
          </w:p>
        </w:tc>
      </w:tr>
      <w:tr w:rsidR="004A0E21" w:rsidRPr="00072AF7" w14:paraId="1451D6CE" w14:textId="77777777" w:rsidTr="004A0E21">
        <w:trPr>
          <w:trHeight w:val="288"/>
        </w:trPr>
        <w:tc>
          <w:tcPr>
            <w:tcW w:w="2336" w:type="dxa"/>
            <w:tcBorders>
              <w:top w:val="nil"/>
              <w:left w:val="nil"/>
              <w:bottom w:val="nil"/>
              <w:right w:val="nil"/>
            </w:tcBorders>
            <w:shd w:val="clear" w:color="auto" w:fill="auto"/>
            <w:noWrap/>
            <w:vAlign w:val="bottom"/>
            <w:hideMark/>
          </w:tcPr>
          <w:p w14:paraId="5F7E6546"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Korreltype:</w:t>
            </w:r>
          </w:p>
        </w:tc>
        <w:tc>
          <w:tcPr>
            <w:tcW w:w="6952" w:type="dxa"/>
            <w:gridSpan w:val="7"/>
            <w:tcBorders>
              <w:top w:val="nil"/>
              <w:left w:val="nil"/>
              <w:bottom w:val="nil"/>
              <w:right w:val="nil"/>
            </w:tcBorders>
            <w:shd w:val="clear" w:color="auto" w:fill="auto"/>
            <w:noWrap/>
            <w:vAlign w:val="bottom"/>
            <w:hideMark/>
          </w:tcPr>
          <w:p w14:paraId="0F0029D7" w14:textId="77777777" w:rsidR="004A0E21" w:rsidRPr="00072AF7" w:rsidRDefault="004A0E21" w:rsidP="004A0E21">
            <w:pPr>
              <w:spacing w:after="0"/>
              <w:rPr>
                <w:rFonts w:eastAsia="Times New Roman" w:cs="Calibri"/>
                <w:color w:val="000000"/>
                <w:szCs w:val="22"/>
              </w:rPr>
            </w:pPr>
            <w:proofErr w:type="spellStart"/>
            <w:r w:rsidRPr="00072AF7">
              <w:rPr>
                <w:rFonts w:eastAsia="Times New Roman" w:cs="Calibri"/>
                <w:color w:val="000000"/>
                <w:szCs w:val="22"/>
              </w:rPr>
              <w:t>flint</w:t>
            </w:r>
            <w:proofErr w:type="spellEnd"/>
            <w:r w:rsidRPr="00072AF7">
              <w:rPr>
                <w:rFonts w:eastAsia="Times New Roman" w:cs="Calibri"/>
                <w:color w:val="000000"/>
                <w:szCs w:val="22"/>
              </w:rPr>
              <w:t xml:space="preserve"> tot </w:t>
            </w:r>
            <w:proofErr w:type="spellStart"/>
            <w:r w:rsidRPr="00072AF7">
              <w:rPr>
                <w:rFonts w:eastAsia="Times New Roman" w:cs="Calibri"/>
                <w:color w:val="000000"/>
                <w:szCs w:val="22"/>
              </w:rPr>
              <w:t>flint-dent</w:t>
            </w:r>
            <w:proofErr w:type="spellEnd"/>
          </w:p>
        </w:tc>
      </w:tr>
      <w:tr w:rsidR="004A0E21" w:rsidRPr="00072AF7" w14:paraId="7A0EA7C9" w14:textId="77777777" w:rsidTr="004A0E21">
        <w:trPr>
          <w:trHeight w:val="288"/>
        </w:trPr>
        <w:tc>
          <w:tcPr>
            <w:tcW w:w="9288" w:type="dxa"/>
            <w:gridSpan w:val="8"/>
            <w:tcBorders>
              <w:top w:val="nil"/>
              <w:left w:val="nil"/>
              <w:bottom w:val="nil"/>
              <w:right w:val="nil"/>
            </w:tcBorders>
            <w:shd w:val="clear" w:color="auto" w:fill="auto"/>
            <w:noWrap/>
            <w:vAlign w:val="bottom"/>
            <w:hideMark/>
          </w:tcPr>
          <w:p w14:paraId="22AA4B12"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Aangenomen als kuilmaïs</w:t>
            </w:r>
          </w:p>
        </w:tc>
      </w:tr>
      <w:tr w:rsidR="004A0E21" w:rsidRPr="00072AF7" w14:paraId="1D515F0C" w14:textId="77777777" w:rsidTr="004A0E21">
        <w:trPr>
          <w:trHeight w:val="288"/>
        </w:trPr>
        <w:tc>
          <w:tcPr>
            <w:tcW w:w="9288" w:type="dxa"/>
            <w:gridSpan w:val="8"/>
            <w:tcBorders>
              <w:top w:val="nil"/>
              <w:left w:val="nil"/>
              <w:bottom w:val="nil"/>
              <w:right w:val="nil"/>
            </w:tcBorders>
            <w:shd w:val="clear" w:color="auto" w:fill="auto"/>
            <w:noWrap/>
            <w:vAlign w:val="bottom"/>
            <w:hideMark/>
          </w:tcPr>
          <w:p w14:paraId="1F47B758" w14:textId="77777777" w:rsidR="004A0E21" w:rsidRPr="00072AF7" w:rsidRDefault="004A0E21" w:rsidP="004A0E21">
            <w:pPr>
              <w:spacing w:after="0"/>
              <w:rPr>
                <w:rFonts w:eastAsia="Times New Roman" w:cs="Calibri"/>
                <w:szCs w:val="22"/>
              </w:rPr>
            </w:pPr>
            <w:r w:rsidRPr="00072AF7">
              <w:rPr>
                <w:rFonts w:eastAsia="Times New Roman" w:cs="Calibri"/>
                <w:szCs w:val="22"/>
              </w:rPr>
              <w:t>Het ras heeft aan de proeven in 2019, 2020 en 2021 deelgenomen onder de referentie: SM H0215</w:t>
            </w:r>
          </w:p>
        </w:tc>
      </w:tr>
      <w:tr w:rsidR="004A0E21" w:rsidRPr="00072AF7" w14:paraId="10B32D83" w14:textId="77777777" w:rsidTr="004A0E21">
        <w:trPr>
          <w:trHeight w:val="288"/>
        </w:trPr>
        <w:tc>
          <w:tcPr>
            <w:tcW w:w="9288" w:type="dxa"/>
            <w:gridSpan w:val="8"/>
            <w:tcBorders>
              <w:top w:val="nil"/>
              <w:left w:val="nil"/>
              <w:bottom w:val="nil"/>
              <w:right w:val="nil"/>
            </w:tcBorders>
            <w:shd w:val="clear" w:color="auto" w:fill="auto"/>
            <w:noWrap/>
            <w:vAlign w:val="bottom"/>
            <w:hideMark/>
          </w:tcPr>
          <w:p w14:paraId="55B80C0D"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lastRenderedPageBreak/>
              <w:t>VG/A/080 /01656</w:t>
            </w:r>
          </w:p>
        </w:tc>
      </w:tr>
      <w:tr w:rsidR="004A0E21" w:rsidRPr="00072AF7" w14:paraId="2E8F1A1C" w14:textId="77777777" w:rsidTr="004A0E21">
        <w:trPr>
          <w:trHeight w:val="288"/>
        </w:trPr>
        <w:tc>
          <w:tcPr>
            <w:tcW w:w="2336" w:type="dxa"/>
            <w:tcBorders>
              <w:top w:val="nil"/>
              <w:left w:val="nil"/>
              <w:bottom w:val="nil"/>
              <w:right w:val="nil"/>
            </w:tcBorders>
            <w:shd w:val="clear" w:color="auto" w:fill="auto"/>
            <w:noWrap/>
            <w:vAlign w:val="bottom"/>
            <w:hideMark/>
          </w:tcPr>
          <w:p w14:paraId="44E5A573" w14:textId="77777777" w:rsidR="004A0E21" w:rsidRPr="00072AF7" w:rsidRDefault="004A0E21" w:rsidP="004A0E21">
            <w:pPr>
              <w:spacing w:after="0"/>
              <w:rPr>
                <w:rFonts w:eastAsia="Times New Roman" w:cs="Calibri"/>
                <w:color w:val="000000"/>
                <w:szCs w:val="22"/>
              </w:rPr>
            </w:pPr>
          </w:p>
        </w:tc>
        <w:tc>
          <w:tcPr>
            <w:tcW w:w="976" w:type="dxa"/>
            <w:tcBorders>
              <w:top w:val="nil"/>
              <w:left w:val="nil"/>
              <w:bottom w:val="nil"/>
              <w:right w:val="nil"/>
            </w:tcBorders>
            <w:shd w:val="clear" w:color="auto" w:fill="auto"/>
            <w:noWrap/>
            <w:vAlign w:val="bottom"/>
            <w:hideMark/>
          </w:tcPr>
          <w:p w14:paraId="390902B9"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29BA33CC"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6761E29D"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313F8225"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6C708880"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34318625" w14:textId="77777777" w:rsidR="004A0E21" w:rsidRPr="00072AF7" w:rsidRDefault="004A0E21" w:rsidP="004A0E21">
            <w:pPr>
              <w:spacing w:after="0"/>
              <w:rPr>
                <w:rFonts w:eastAsia="Times New Roman" w:cs="Calibri"/>
                <w:sz w:val="20"/>
              </w:rPr>
            </w:pPr>
          </w:p>
        </w:tc>
        <w:tc>
          <w:tcPr>
            <w:tcW w:w="1096" w:type="dxa"/>
            <w:tcBorders>
              <w:top w:val="nil"/>
              <w:left w:val="nil"/>
              <w:bottom w:val="nil"/>
              <w:right w:val="nil"/>
            </w:tcBorders>
            <w:shd w:val="clear" w:color="auto" w:fill="auto"/>
            <w:noWrap/>
            <w:vAlign w:val="bottom"/>
            <w:hideMark/>
          </w:tcPr>
          <w:p w14:paraId="6AF405CB" w14:textId="77777777" w:rsidR="004A0E21" w:rsidRPr="00072AF7" w:rsidRDefault="004A0E21" w:rsidP="004A0E21">
            <w:pPr>
              <w:spacing w:after="0"/>
              <w:rPr>
                <w:rFonts w:eastAsia="Times New Roman" w:cs="Calibri"/>
                <w:sz w:val="20"/>
              </w:rPr>
            </w:pPr>
          </w:p>
        </w:tc>
      </w:tr>
      <w:tr w:rsidR="004A0E21" w:rsidRPr="00072AF7" w14:paraId="746BC1DB" w14:textId="77777777" w:rsidTr="004A0E21">
        <w:trPr>
          <w:trHeight w:val="288"/>
        </w:trPr>
        <w:tc>
          <w:tcPr>
            <w:tcW w:w="2336" w:type="dxa"/>
            <w:tcBorders>
              <w:top w:val="nil"/>
              <w:left w:val="nil"/>
              <w:bottom w:val="nil"/>
              <w:right w:val="nil"/>
            </w:tcBorders>
            <w:shd w:val="clear" w:color="auto" w:fill="auto"/>
            <w:noWrap/>
            <w:vAlign w:val="bottom"/>
            <w:hideMark/>
          </w:tcPr>
          <w:p w14:paraId="42E9643C" w14:textId="77777777" w:rsidR="004A0E21" w:rsidRPr="00072AF7" w:rsidRDefault="004A0E21" w:rsidP="004A0E21">
            <w:pPr>
              <w:spacing w:after="0"/>
              <w:rPr>
                <w:rFonts w:eastAsia="Times New Roman" w:cs="Calibri"/>
                <w:b/>
                <w:bCs/>
                <w:color w:val="000000"/>
                <w:szCs w:val="22"/>
              </w:rPr>
            </w:pPr>
            <w:r w:rsidRPr="00072AF7">
              <w:rPr>
                <w:rFonts w:eastAsia="Times New Roman" w:cs="Calibri"/>
                <w:b/>
                <w:bCs/>
                <w:color w:val="000000"/>
                <w:szCs w:val="22"/>
              </w:rPr>
              <w:t>ES DISCOVER</w:t>
            </w:r>
          </w:p>
        </w:tc>
        <w:tc>
          <w:tcPr>
            <w:tcW w:w="976" w:type="dxa"/>
            <w:tcBorders>
              <w:top w:val="nil"/>
              <w:left w:val="nil"/>
              <w:bottom w:val="nil"/>
              <w:right w:val="nil"/>
            </w:tcBorders>
            <w:shd w:val="clear" w:color="auto" w:fill="auto"/>
            <w:noWrap/>
            <w:vAlign w:val="bottom"/>
            <w:hideMark/>
          </w:tcPr>
          <w:p w14:paraId="0EB73741" w14:textId="77777777" w:rsidR="004A0E21" w:rsidRPr="00072AF7" w:rsidRDefault="004A0E21" w:rsidP="004A0E21">
            <w:pPr>
              <w:spacing w:after="0"/>
              <w:rPr>
                <w:rFonts w:eastAsia="Times New Roman" w:cs="Calibri"/>
                <w:b/>
                <w:bCs/>
                <w:color w:val="000000"/>
                <w:szCs w:val="22"/>
              </w:rPr>
            </w:pPr>
          </w:p>
        </w:tc>
        <w:tc>
          <w:tcPr>
            <w:tcW w:w="976" w:type="dxa"/>
            <w:tcBorders>
              <w:top w:val="nil"/>
              <w:left w:val="nil"/>
              <w:bottom w:val="nil"/>
              <w:right w:val="nil"/>
            </w:tcBorders>
            <w:shd w:val="clear" w:color="auto" w:fill="auto"/>
            <w:noWrap/>
            <w:vAlign w:val="bottom"/>
            <w:hideMark/>
          </w:tcPr>
          <w:p w14:paraId="25CF69D8"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211C43E9"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5465FD36"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67AFE9F7" w14:textId="77777777" w:rsidR="004A0E21" w:rsidRPr="00072AF7" w:rsidRDefault="004A0E21" w:rsidP="004A0E21">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62AF9167" w14:textId="77777777" w:rsidR="004A0E21" w:rsidRPr="00072AF7" w:rsidRDefault="004A0E21" w:rsidP="004A0E21">
            <w:pPr>
              <w:spacing w:after="0"/>
              <w:rPr>
                <w:rFonts w:eastAsia="Times New Roman" w:cs="Calibri"/>
                <w:sz w:val="20"/>
              </w:rPr>
            </w:pPr>
          </w:p>
        </w:tc>
        <w:tc>
          <w:tcPr>
            <w:tcW w:w="1096" w:type="dxa"/>
            <w:tcBorders>
              <w:top w:val="nil"/>
              <w:left w:val="nil"/>
              <w:bottom w:val="nil"/>
              <w:right w:val="nil"/>
            </w:tcBorders>
            <w:shd w:val="clear" w:color="auto" w:fill="auto"/>
            <w:noWrap/>
            <w:vAlign w:val="bottom"/>
            <w:hideMark/>
          </w:tcPr>
          <w:p w14:paraId="046A131C" w14:textId="77777777" w:rsidR="004A0E21" w:rsidRPr="00072AF7" w:rsidRDefault="004A0E21" w:rsidP="004A0E21">
            <w:pPr>
              <w:spacing w:after="0"/>
              <w:rPr>
                <w:rFonts w:eastAsia="Times New Roman" w:cs="Calibri"/>
                <w:sz w:val="20"/>
              </w:rPr>
            </w:pPr>
          </w:p>
        </w:tc>
      </w:tr>
      <w:tr w:rsidR="004A0E21" w:rsidRPr="00072AF7" w14:paraId="6E148D62" w14:textId="77777777" w:rsidTr="004A0E21">
        <w:trPr>
          <w:trHeight w:val="288"/>
        </w:trPr>
        <w:tc>
          <w:tcPr>
            <w:tcW w:w="2336" w:type="dxa"/>
            <w:tcBorders>
              <w:top w:val="nil"/>
              <w:left w:val="nil"/>
              <w:bottom w:val="nil"/>
              <w:right w:val="nil"/>
            </w:tcBorders>
            <w:shd w:val="clear" w:color="auto" w:fill="auto"/>
            <w:noWrap/>
            <w:vAlign w:val="bottom"/>
            <w:hideMark/>
          </w:tcPr>
          <w:p w14:paraId="64F8E099"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Aanvrager:</w:t>
            </w:r>
          </w:p>
        </w:tc>
        <w:tc>
          <w:tcPr>
            <w:tcW w:w="6952" w:type="dxa"/>
            <w:gridSpan w:val="7"/>
            <w:tcBorders>
              <w:top w:val="nil"/>
              <w:left w:val="nil"/>
              <w:bottom w:val="nil"/>
              <w:right w:val="nil"/>
            </w:tcBorders>
            <w:shd w:val="clear" w:color="auto" w:fill="auto"/>
            <w:noWrap/>
            <w:vAlign w:val="bottom"/>
            <w:hideMark/>
          </w:tcPr>
          <w:p w14:paraId="3ACD391B" w14:textId="25A06C61" w:rsidR="004A0E21" w:rsidRPr="00072AF7" w:rsidRDefault="00703131" w:rsidP="004A0E21">
            <w:pPr>
              <w:spacing w:after="0"/>
              <w:rPr>
                <w:rFonts w:eastAsia="Times New Roman" w:cs="Calibri"/>
                <w:color w:val="000000"/>
                <w:szCs w:val="22"/>
              </w:rPr>
            </w:pPr>
            <w:r w:rsidRPr="00072AF7">
              <w:rPr>
                <w:rFonts w:eastAsia="Times New Roman" w:cs="Calibri"/>
                <w:color w:val="000000"/>
                <w:szCs w:val="22"/>
              </w:rPr>
              <w:t>LIDEA FRANCE</w:t>
            </w:r>
          </w:p>
        </w:tc>
      </w:tr>
      <w:tr w:rsidR="004A0E21" w:rsidRPr="00072AF7" w14:paraId="0C775CD4" w14:textId="77777777" w:rsidTr="004A0E21">
        <w:trPr>
          <w:trHeight w:val="288"/>
        </w:trPr>
        <w:tc>
          <w:tcPr>
            <w:tcW w:w="2336" w:type="dxa"/>
            <w:tcBorders>
              <w:top w:val="nil"/>
              <w:left w:val="nil"/>
              <w:bottom w:val="nil"/>
              <w:right w:val="nil"/>
            </w:tcBorders>
            <w:shd w:val="clear" w:color="auto" w:fill="auto"/>
            <w:noWrap/>
            <w:vAlign w:val="bottom"/>
            <w:hideMark/>
          </w:tcPr>
          <w:p w14:paraId="2580DADF"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Kweker:</w:t>
            </w:r>
          </w:p>
        </w:tc>
        <w:tc>
          <w:tcPr>
            <w:tcW w:w="6952" w:type="dxa"/>
            <w:gridSpan w:val="7"/>
            <w:tcBorders>
              <w:top w:val="nil"/>
              <w:left w:val="nil"/>
              <w:bottom w:val="nil"/>
              <w:right w:val="nil"/>
            </w:tcBorders>
            <w:shd w:val="clear" w:color="auto" w:fill="auto"/>
            <w:noWrap/>
            <w:vAlign w:val="bottom"/>
            <w:hideMark/>
          </w:tcPr>
          <w:p w14:paraId="5B5950A3" w14:textId="166A8BD3" w:rsidR="004A0E21" w:rsidRPr="00072AF7" w:rsidRDefault="00703131" w:rsidP="004A0E21">
            <w:pPr>
              <w:spacing w:after="0"/>
              <w:rPr>
                <w:rFonts w:eastAsia="Times New Roman" w:cs="Calibri"/>
                <w:color w:val="000000"/>
                <w:szCs w:val="22"/>
              </w:rPr>
            </w:pPr>
            <w:r w:rsidRPr="00072AF7">
              <w:rPr>
                <w:rFonts w:eastAsia="Times New Roman" w:cs="Calibri"/>
                <w:color w:val="000000"/>
                <w:szCs w:val="22"/>
              </w:rPr>
              <w:t>LIDEA FRANCE</w:t>
            </w:r>
          </w:p>
        </w:tc>
      </w:tr>
      <w:tr w:rsidR="004A0E21" w:rsidRPr="00072AF7" w14:paraId="41B9B482" w14:textId="77777777" w:rsidTr="004A0E21">
        <w:trPr>
          <w:trHeight w:val="288"/>
        </w:trPr>
        <w:tc>
          <w:tcPr>
            <w:tcW w:w="2336" w:type="dxa"/>
            <w:tcBorders>
              <w:top w:val="nil"/>
              <w:left w:val="nil"/>
              <w:bottom w:val="nil"/>
              <w:right w:val="nil"/>
            </w:tcBorders>
            <w:shd w:val="clear" w:color="auto" w:fill="auto"/>
            <w:noWrap/>
            <w:vAlign w:val="bottom"/>
            <w:hideMark/>
          </w:tcPr>
          <w:p w14:paraId="08E9CA8B"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Hybridetype:</w:t>
            </w:r>
          </w:p>
        </w:tc>
        <w:tc>
          <w:tcPr>
            <w:tcW w:w="6952" w:type="dxa"/>
            <w:gridSpan w:val="7"/>
            <w:tcBorders>
              <w:top w:val="nil"/>
              <w:left w:val="nil"/>
              <w:bottom w:val="nil"/>
              <w:right w:val="nil"/>
            </w:tcBorders>
            <w:shd w:val="clear" w:color="auto" w:fill="auto"/>
            <w:noWrap/>
            <w:vAlign w:val="bottom"/>
            <w:hideMark/>
          </w:tcPr>
          <w:p w14:paraId="0C0BF4C4"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Drieweg hybride</w:t>
            </w:r>
          </w:p>
        </w:tc>
      </w:tr>
      <w:tr w:rsidR="004A0E21" w:rsidRPr="00072AF7" w14:paraId="0F4AA71F" w14:textId="77777777" w:rsidTr="004A0E21">
        <w:trPr>
          <w:trHeight w:val="288"/>
        </w:trPr>
        <w:tc>
          <w:tcPr>
            <w:tcW w:w="2336" w:type="dxa"/>
            <w:tcBorders>
              <w:top w:val="nil"/>
              <w:left w:val="nil"/>
              <w:bottom w:val="nil"/>
              <w:right w:val="nil"/>
            </w:tcBorders>
            <w:shd w:val="clear" w:color="auto" w:fill="auto"/>
            <w:noWrap/>
            <w:vAlign w:val="bottom"/>
            <w:hideMark/>
          </w:tcPr>
          <w:p w14:paraId="0C4EA6A3"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Korreltype:</w:t>
            </w:r>
          </w:p>
        </w:tc>
        <w:tc>
          <w:tcPr>
            <w:tcW w:w="6952" w:type="dxa"/>
            <w:gridSpan w:val="7"/>
            <w:tcBorders>
              <w:top w:val="nil"/>
              <w:left w:val="nil"/>
              <w:bottom w:val="nil"/>
              <w:right w:val="nil"/>
            </w:tcBorders>
            <w:shd w:val="clear" w:color="auto" w:fill="auto"/>
            <w:noWrap/>
            <w:vAlign w:val="bottom"/>
            <w:hideMark/>
          </w:tcPr>
          <w:p w14:paraId="405B72A9" w14:textId="77777777" w:rsidR="004A0E21" w:rsidRPr="00072AF7" w:rsidRDefault="004A0E21" w:rsidP="004A0E21">
            <w:pPr>
              <w:spacing w:after="0"/>
              <w:rPr>
                <w:rFonts w:eastAsia="Times New Roman" w:cs="Calibri"/>
                <w:color w:val="000000"/>
                <w:szCs w:val="22"/>
              </w:rPr>
            </w:pPr>
            <w:proofErr w:type="spellStart"/>
            <w:r w:rsidRPr="00072AF7">
              <w:rPr>
                <w:rFonts w:eastAsia="Times New Roman" w:cs="Calibri"/>
                <w:color w:val="000000"/>
                <w:szCs w:val="22"/>
              </w:rPr>
              <w:t>flint</w:t>
            </w:r>
            <w:proofErr w:type="spellEnd"/>
          </w:p>
        </w:tc>
      </w:tr>
      <w:tr w:rsidR="004A0E21" w:rsidRPr="00072AF7" w14:paraId="3D2047CE" w14:textId="77777777" w:rsidTr="004A0E21">
        <w:trPr>
          <w:trHeight w:val="288"/>
        </w:trPr>
        <w:tc>
          <w:tcPr>
            <w:tcW w:w="9288" w:type="dxa"/>
            <w:gridSpan w:val="8"/>
            <w:tcBorders>
              <w:top w:val="nil"/>
              <w:left w:val="nil"/>
              <w:bottom w:val="nil"/>
              <w:right w:val="nil"/>
            </w:tcBorders>
            <w:shd w:val="clear" w:color="auto" w:fill="auto"/>
            <w:noWrap/>
            <w:vAlign w:val="bottom"/>
            <w:hideMark/>
          </w:tcPr>
          <w:p w14:paraId="3DFA0F0D"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Aangenomen als kuilmaïs</w:t>
            </w:r>
          </w:p>
        </w:tc>
      </w:tr>
      <w:tr w:rsidR="004A0E21" w:rsidRPr="00072AF7" w14:paraId="41C544E9" w14:textId="77777777" w:rsidTr="004A0E21">
        <w:trPr>
          <w:trHeight w:val="288"/>
        </w:trPr>
        <w:tc>
          <w:tcPr>
            <w:tcW w:w="9288" w:type="dxa"/>
            <w:gridSpan w:val="8"/>
            <w:tcBorders>
              <w:top w:val="nil"/>
              <w:left w:val="nil"/>
              <w:bottom w:val="nil"/>
              <w:right w:val="nil"/>
            </w:tcBorders>
            <w:shd w:val="clear" w:color="auto" w:fill="auto"/>
            <w:noWrap/>
            <w:vAlign w:val="bottom"/>
            <w:hideMark/>
          </w:tcPr>
          <w:p w14:paraId="1A6F7AC3" w14:textId="77777777" w:rsidR="004A0E21" w:rsidRPr="00072AF7" w:rsidRDefault="004A0E21" w:rsidP="004A0E21">
            <w:pPr>
              <w:spacing w:after="0"/>
              <w:rPr>
                <w:rFonts w:eastAsia="Times New Roman" w:cs="Calibri"/>
                <w:szCs w:val="22"/>
              </w:rPr>
            </w:pPr>
            <w:r w:rsidRPr="00072AF7">
              <w:rPr>
                <w:rFonts w:eastAsia="Times New Roman" w:cs="Calibri"/>
                <w:szCs w:val="22"/>
              </w:rPr>
              <w:t>Het ras heeft aan de proeven in 2019, 2020 en 2021 deelgenomen onder de referentie: ESZ8202</w:t>
            </w:r>
          </w:p>
        </w:tc>
      </w:tr>
      <w:tr w:rsidR="004A0E21" w:rsidRPr="00072AF7" w14:paraId="1457ADDA" w14:textId="77777777" w:rsidTr="004A0E21">
        <w:trPr>
          <w:trHeight w:val="288"/>
        </w:trPr>
        <w:tc>
          <w:tcPr>
            <w:tcW w:w="9288" w:type="dxa"/>
            <w:gridSpan w:val="8"/>
            <w:tcBorders>
              <w:top w:val="nil"/>
              <w:left w:val="nil"/>
              <w:bottom w:val="nil"/>
              <w:right w:val="nil"/>
            </w:tcBorders>
            <w:shd w:val="clear" w:color="auto" w:fill="auto"/>
            <w:noWrap/>
            <w:vAlign w:val="bottom"/>
            <w:hideMark/>
          </w:tcPr>
          <w:p w14:paraId="47F16FB7"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VG/A/080 /01678</w:t>
            </w:r>
          </w:p>
        </w:tc>
      </w:tr>
    </w:tbl>
    <w:p w14:paraId="02B54D08" w14:textId="77777777" w:rsidR="00E66740" w:rsidRPr="00072AF7" w:rsidRDefault="00E66740" w:rsidP="00E66740">
      <w:pPr>
        <w:pStyle w:val="TitelInleiding"/>
        <w:tabs>
          <w:tab w:val="left" w:pos="5919"/>
        </w:tabs>
        <w:rPr>
          <w:rFonts w:cs="Calibri"/>
        </w:rPr>
      </w:pPr>
    </w:p>
    <w:p w14:paraId="0058CE4D" w14:textId="77777777" w:rsidR="004A0E21" w:rsidRPr="00072AF7" w:rsidRDefault="004A0E21" w:rsidP="00E66740">
      <w:pPr>
        <w:pStyle w:val="TitelInleiding"/>
        <w:tabs>
          <w:tab w:val="left" w:pos="5919"/>
        </w:tabs>
        <w:rPr>
          <w:rFonts w:cs="Calibri"/>
        </w:rPr>
      </w:pPr>
    </w:p>
    <w:p w14:paraId="69EF21C3" w14:textId="77777777" w:rsidR="004A0E21" w:rsidRPr="00072AF7" w:rsidRDefault="004A0E21" w:rsidP="00E66740">
      <w:pPr>
        <w:pStyle w:val="TitelInleiding"/>
        <w:tabs>
          <w:tab w:val="left" w:pos="5919"/>
        </w:tabs>
        <w:rPr>
          <w:rFonts w:cs="Calibri"/>
        </w:rPr>
      </w:pPr>
    </w:p>
    <w:p w14:paraId="15EF12C0" w14:textId="77777777" w:rsidR="004A0E21" w:rsidRPr="00072AF7" w:rsidRDefault="004A0E21" w:rsidP="00E66740">
      <w:pPr>
        <w:pStyle w:val="TitelInleiding"/>
        <w:tabs>
          <w:tab w:val="left" w:pos="5919"/>
        </w:tabs>
        <w:rPr>
          <w:rFonts w:cs="Calibri"/>
        </w:rPr>
      </w:pPr>
    </w:p>
    <w:p w14:paraId="0FAEFBF6" w14:textId="77777777" w:rsidR="004A0E21" w:rsidRPr="00072AF7" w:rsidRDefault="004A0E21" w:rsidP="00E66740">
      <w:pPr>
        <w:pStyle w:val="TitelInleiding"/>
        <w:tabs>
          <w:tab w:val="left" w:pos="5919"/>
        </w:tabs>
        <w:rPr>
          <w:rFonts w:cs="Calibri"/>
        </w:rPr>
      </w:pPr>
    </w:p>
    <w:p w14:paraId="4704C649" w14:textId="77777777" w:rsidR="004A0E21" w:rsidRPr="00072AF7" w:rsidRDefault="004A0E21" w:rsidP="00E66740">
      <w:pPr>
        <w:pStyle w:val="TitelInleiding"/>
        <w:tabs>
          <w:tab w:val="left" w:pos="5919"/>
        </w:tabs>
        <w:rPr>
          <w:rFonts w:cs="Calibri"/>
        </w:rPr>
      </w:pPr>
    </w:p>
    <w:p w14:paraId="1D37C805" w14:textId="77777777" w:rsidR="004A0E21" w:rsidRPr="00072AF7" w:rsidRDefault="004A0E21" w:rsidP="00E66740">
      <w:pPr>
        <w:pStyle w:val="TitelInleiding"/>
        <w:tabs>
          <w:tab w:val="left" w:pos="5919"/>
        </w:tabs>
        <w:rPr>
          <w:rFonts w:cs="Calibri"/>
        </w:rPr>
      </w:pPr>
    </w:p>
    <w:p w14:paraId="00013812" w14:textId="77777777" w:rsidR="004A0E21" w:rsidRPr="00072AF7" w:rsidRDefault="004A0E21" w:rsidP="00E66740">
      <w:pPr>
        <w:pStyle w:val="TitelInleiding"/>
        <w:tabs>
          <w:tab w:val="left" w:pos="5919"/>
        </w:tabs>
        <w:rPr>
          <w:rFonts w:cs="Calibri"/>
        </w:rPr>
      </w:pPr>
    </w:p>
    <w:p w14:paraId="49D0AC42" w14:textId="77777777" w:rsidR="004A0E21" w:rsidRPr="00072AF7" w:rsidRDefault="004A0E21" w:rsidP="00E66740">
      <w:pPr>
        <w:pStyle w:val="TitelInleiding"/>
        <w:tabs>
          <w:tab w:val="left" w:pos="5919"/>
        </w:tabs>
        <w:rPr>
          <w:rFonts w:cs="Calibri"/>
        </w:rPr>
      </w:pPr>
    </w:p>
    <w:p w14:paraId="656D2FC6" w14:textId="77777777" w:rsidR="004A0E21" w:rsidRPr="00072AF7" w:rsidRDefault="004A0E21" w:rsidP="00E66740">
      <w:pPr>
        <w:pStyle w:val="TitelInleiding"/>
        <w:tabs>
          <w:tab w:val="left" w:pos="5919"/>
        </w:tabs>
        <w:rPr>
          <w:rFonts w:cs="Calibri"/>
        </w:rPr>
      </w:pPr>
    </w:p>
    <w:p w14:paraId="28CEB7CA" w14:textId="77777777" w:rsidR="004A0E21" w:rsidRPr="00072AF7" w:rsidRDefault="004A0E21" w:rsidP="00E66740">
      <w:pPr>
        <w:pStyle w:val="TitelInleiding"/>
        <w:tabs>
          <w:tab w:val="left" w:pos="5919"/>
        </w:tabs>
        <w:rPr>
          <w:rFonts w:cs="Calibri"/>
        </w:rPr>
      </w:pPr>
    </w:p>
    <w:p w14:paraId="1D6D99B3" w14:textId="77777777" w:rsidR="004A0E21" w:rsidRPr="00072AF7" w:rsidRDefault="004A0E21" w:rsidP="00E66740">
      <w:pPr>
        <w:pStyle w:val="TitelInleiding"/>
        <w:tabs>
          <w:tab w:val="left" w:pos="5919"/>
        </w:tabs>
        <w:rPr>
          <w:rFonts w:cs="Calibri"/>
        </w:rPr>
      </w:pPr>
    </w:p>
    <w:p w14:paraId="10AE2F4A" w14:textId="77777777" w:rsidR="004A0E21" w:rsidRPr="00072AF7" w:rsidRDefault="004A0E21" w:rsidP="00E66740">
      <w:pPr>
        <w:pStyle w:val="TitelInleiding"/>
        <w:tabs>
          <w:tab w:val="left" w:pos="5919"/>
        </w:tabs>
        <w:rPr>
          <w:rFonts w:cs="Calibri"/>
        </w:rPr>
      </w:pPr>
    </w:p>
    <w:p w14:paraId="0558D366" w14:textId="77777777" w:rsidR="00A410E3" w:rsidRPr="00072AF7" w:rsidRDefault="00A410E3" w:rsidP="00E66740">
      <w:pPr>
        <w:pStyle w:val="TitelInleiding"/>
        <w:tabs>
          <w:tab w:val="left" w:pos="5919"/>
        </w:tabs>
        <w:rPr>
          <w:rFonts w:cs="Calibri"/>
        </w:rPr>
      </w:pPr>
    </w:p>
    <w:p w14:paraId="3BB2954B" w14:textId="77777777" w:rsidR="00A410E3" w:rsidRPr="00072AF7" w:rsidRDefault="00A410E3" w:rsidP="00E66740">
      <w:pPr>
        <w:pStyle w:val="TitelInleiding"/>
        <w:tabs>
          <w:tab w:val="left" w:pos="5919"/>
        </w:tabs>
        <w:rPr>
          <w:rFonts w:cs="Calibri"/>
        </w:rPr>
      </w:pPr>
    </w:p>
    <w:p w14:paraId="4D1642A6" w14:textId="77777777" w:rsidR="004A0E21" w:rsidRPr="00072AF7" w:rsidRDefault="004A0E21" w:rsidP="00E66740">
      <w:pPr>
        <w:pStyle w:val="TitelInleiding"/>
        <w:tabs>
          <w:tab w:val="left" w:pos="5919"/>
        </w:tabs>
        <w:rPr>
          <w:rFonts w:cs="Calibri"/>
        </w:rPr>
      </w:pPr>
    </w:p>
    <w:p w14:paraId="6A07C36D" w14:textId="77777777" w:rsidR="00E66740" w:rsidRPr="00072AF7" w:rsidRDefault="00E66740" w:rsidP="00E66740">
      <w:pPr>
        <w:rPr>
          <w:rFonts w:cs="Calibri"/>
          <w:b/>
        </w:rPr>
      </w:pPr>
      <w:r w:rsidRPr="00072AF7">
        <w:rPr>
          <w:rFonts w:cs="Calibri"/>
          <w:b/>
        </w:rPr>
        <w:lastRenderedPageBreak/>
        <w:t>Rassen opgenomen na 2 jaar onderzoek</w:t>
      </w:r>
    </w:p>
    <w:p w14:paraId="46E126BB" w14:textId="0638E9AE" w:rsidR="00176A70" w:rsidRPr="00072AF7" w:rsidRDefault="00176A70" w:rsidP="00E66740">
      <w:pPr>
        <w:rPr>
          <w:rFonts w:cs="Calibri"/>
        </w:rPr>
      </w:pPr>
      <w:r w:rsidRPr="00072AF7">
        <w:rPr>
          <w:rFonts w:cs="Calibri"/>
          <w:szCs w:val="22"/>
        </w:rPr>
        <w:t>De proeven werden aangelegd in 6 landbouwstreken met verschillende bodemtypes: Zand (2x), Zandleem, Leem en Condroz</w:t>
      </w:r>
    </w:p>
    <w:p w14:paraId="4697B09F" w14:textId="506972E1" w:rsidR="00E66740" w:rsidRPr="00072AF7" w:rsidRDefault="00E66740" w:rsidP="00E66740">
      <w:pPr>
        <w:rPr>
          <w:rFonts w:cs="Calibri"/>
        </w:rPr>
      </w:pPr>
      <w:r w:rsidRPr="00072AF7">
        <w:rPr>
          <w:rFonts w:cs="Calibri"/>
        </w:rPr>
        <w:t xml:space="preserve">De gegevens zoals jeugdgroei, legering en bloei van de kolven worden weergegeven in tabel 5 en tabel 6. Bij de cijferschaal van (1-9) wijst 9 op </w:t>
      </w:r>
      <w:r w:rsidR="00542467" w:rsidRPr="00072AF7">
        <w:rPr>
          <w:rFonts w:cs="Calibri"/>
        </w:rPr>
        <w:t>de meest</w:t>
      </w:r>
      <w:r w:rsidRPr="00072AF7">
        <w:rPr>
          <w:rFonts w:cs="Calibri"/>
        </w:rPr>
        <w:t xml:space="preserve"> gunstige beoordeling.</w:t>
      </w:r>
    </w:p>
    <w:p w14:paraId="445F91B0" w14:textId="77777777" w:rsidR="00E66740" w:rsidRPr="00072AF7" w:rsidRDefault="00E66740" w:rsidP="00E66740">
      <w:pPr>
        <w:rPr>
          <w:rFonts w:cs="Calibri"/>
        </w:rPr>
      </w:pPr>
      <w:r w:rsidRPr="00072AF7">
        <w:rPr>
          <w:rFonts w:cs="Calibri"/>
        </w:rPr>
        <w:t>Tabel 7 en tabel 8 geven de resultaten van de opbrengsten, vroegrijpheid en verteerbaarheid weer.</w:t>
      </w:r>
    </w:p>
    <w:p w14:paraId="2164E32F" w14:textId="77777777" w:rsidR="00E66740" w:rsidRPr="00072AF7" w:rsidRDefault="00E66740" w:rsidP="00E66740">
      <w:pPr>
        <w:rPr>
          <w:rFonts w:cs="Calibri"/>
        </w:rPr>
      </w:pPr>
      <w:r w:rsidRPr="00072AF7">
        <w:rPr>
          <w:rFonts w:cs="Calibri"/>
        </w:rPr>
        <w:t>Finaal volgt een korte omschrijving van de nieuw toegelaten rassen.</w:t>
      </w:r>
    </w:p>
    <w:p w14:paraId="366C382C" w14:textId="77777777" w:rsidR="009B6855" w:rsidRPr="00072AF7" w:rsidRDefault="009B6855" w:rsidP="00D31BA9">
      <w:pPr>
        <w:rPr>
          <w:rFonts w:cs="Calibri"/>
        </w:rPr>
      </w:pPr>
    </w:p>
    <w:p w14:paraId="70B3CF5E" w14:textId="77777777" w:rsidR="00E66740" w:rsidRPr="00072AF7" w:rsidRDefault="00E66740" w:rsidP="00D31BA9">
      <w:pPr>
        <w:rPr>
          <w:rFonts w:cs="Calibri"/>
        </w:rPr>
      </w:pPr>
    </w:p>
    <w:p w14:paraId="3D272BC1" w14:textId="77777777" w:rsidR="00E66740" w:rsidRPr="00072AF7" w:rsidRDefault="00E66740" w:rsidP="00D31BA9">
      <w:pPr>
        <w:rPr>
          <w:rFonts w:cs="Calibri"/>
        </w:rPr>
      </w:pPr>
    </w:p>
    <w:p w14:paraId="22C66674" w14:textId="77777777" w:rsidR="00E66740" w:rsidRPr="00072AF7" w:rsidRDefault="00E66740" w:rsidP="00D31BA9">
      <w:pPr>
        <w:rPr>
          <w:rFonts w:cs="Calibri"/>
        </w:rPr>
      </w:pPr>
    </w:p>
    <w:p w14:paraId="305533BA" w14:textId="77777777" w:rsidR="00E66740" w:rsidRPr="00072AF7" w:rsidRDefault="00E66740" w:rsidP="00D31BA9">
      <w:pPr>
        <w:rPr>
          <w:rFonts w:cs="Calibri"/>
        </w:rPr>
      </w:pPr>
    </w:p>
    <w:p w14:paraId="4FAE3A44" w14:textId="77777777" w:rsidR="00E66740" w:rsidRPr="00072AF7" w:rsidRDefault="00E66740" w:rsidP="00D31BA9">
      <w:pPr>
        <w:rPr>
          <w:rFonts w:cs="Calibri"/>
        </w:rPr>
      </w:pPr>
    </w:p>
    <w:p w14:paraId="69FE186B" w14:textId="77777777" w:rsidR="00E66740" w:rsidRPr="00072AF7" w:rsidRDefault="00E66740" w:rsidP="00D31BA9">
      <w:pPr>
        <w:rPr>
          <w:rFonts w:cs="Calibri"/>
        </w:rPr>
      </w:pPr>
    </w:p>
    <w:p w14:paraId="53FBB948" w14:textId="77777777" w:rsidR="00E66740" w:rsidRPr="00072AF7" w:rsidRDefault="00E66740" w:rsidP="00D31BA9">
      <w:pPr>
        <w:rPr>
          <w:rFonts w:cs="Calibri"/>
        </w:rPr>
      </w:pPr>
    </w:p>
    <w:p w14:paraId="7AFFD505" w14:textId="77777777" w:rsidR="00E66740" w:rsidRPr="00072AF7" w:rsidRDefault="00E66740" w:rsidP="00D31BA9">
      <w:pPr>
        <w:rPr>
          <w:rFonts w:cs="Calibri"/>
        </w:rPr>
      </w:pPr>
    </w:p>
    <w:p w14:paraId="439C272A" w14:textId="77777777" w:rsidR="00E66740" w:rsidRPr="00072AF7" w:rsidRDefault="00E66740" w:rsidP="00D31BA9">
      <w:pPr>
        <w:rPr>
          <w:rFonts w:cs="Calibri"/>
        </w:rPr>
      </w:pPr>
    </w:p>
    <w:p w14:paraId="589743F5" w14:textId="77777777" w:rsidR="00E66740" w:rsidRPr="00072AF7" w:rsidRDefault="00E66740" w:rsidP="00D31BA9">
      <w:pPr>
        <w:rPr>
          <w:rFonts w:cs="Calibri"/>
        </w:rPr>
      </w:pPr>
    </w:p>
    <w:p w14:paraId="3E16F5B5" w14:textId="77777777" w:rsidR="00E66740" w:rsidRPr="00072AF7" w:rsidRDefault="00E66740" w:rsidP="00D31BA9">
      <w:pPr>
        <w:rPr>
          <w:rFonts w:cs="Calibri"/>
        </w:rPr>
      </w:pPr>
    </w:p>
    <w:p w14:paraId="11DCE338" w14:textId="77777777" w:rsidR="00E66740" w:rsidRPr="00072AF7" w:rsidRDefault="00E66740" w:rsidP="00D31BA9">
      <w:pPr>
        <w:rPr>
          <w:rFonts w:cs="Calibri"/>
        </w:rPr>
        <w:sectPr w:rsidR="00E66740" w:rsidRPr="00072AF7" w:rsidSect="00E66740">
          <w:pgSz w:w="11906" w:h="16838"/>
          <w:pgMar w:top="3047" w:right="851" w:bottom="2410" w:left="1134" w:header="709" w:footer="799" w:gutter="0"/>
          <w:cols w:space="708"/>
          <w:titlePg/>
          <w:docGrid w:linePitch="360"/>
        </w:sectPr>
      </w:pPr>
    </w:p>
    <w:tbl>
      <w:tblPr>
        <w:tblW w:w="11260" w:type="dxa"/>
        <w:tblLayout w:type="fixed"/>
        <w:tblCellMar>
          <w:left w:w="70" w:type="dxa"/>
          <w:right w:w="70" w:type="dxa"/>
        </w:tblCellMar>
        <w:tblLook w:val="04A0" w:firstRow="1" w:lastRow="0" w:firstColumn="1" w:lastColumn="0" w:noHBand="0" w:noVBand="1"/>
      </w:tblPr>
      <w:tblGrid>
        <w:gridCol w:w="2340"/>
        <w:gridCol w:w="1720"/>
        <w:gridCol w:w="64"/>
        <w:gridCol w:w="1616"/>
        <w:gridCol w:w="168"/>
        <w:gridCol w:w="1352"/>
        <w:gridCol w:w="432"/>
        <w:gridCol w:w="1508"/>
        <w:gridCol w:w="276"/>
        <w:gridCol w:w="1784"/>
      </w:tblGrid>
      <w:tr w:rsidR="004A0E21" w:rsidRPr="00072AF7" w14:paraId="0AEE7856" w14:textId="77777777" w:rsidTr="00DA778E">
        <w:trPr>
          <w:trHeight w:val="585"/>
        </w:trPr>
        <w:tc>
          <w:tcPr>
            <w:tcW w:w="11260" w:type="dxa"/>
            <w:gridSpan w:val="10"/>
            <w:tcBorders>
              <w:top w:val="nil"/>
              <w:left w:val="nil"/>
              <w:bottom w:val="nil"/>
              <w:right w:val="nil"/>
            </w:tcBorders>
            <w:shd w:val="clear" w:color="000000" w:fill="auto"/>
            <w:vAlign w:val="center"/>
            <w:hideMark/>
          </w:tcPr>
          <w:p w14:paraId="6205933D" w14:textId="78690431" w:rsidR="004A0E21" w:rsidRPr="00072AF7" w:rsidRDefault="004A0E21" w:rsidP="00176A70">
            <w:pPr>
              <w:spacing w:after="0"/>
              <w:rPr>
                <w:rFonts w:eastAsia="Times New Roman" w:cs="Calibri"/>
                <w:color w:val="000000"/>
                <w:szCs w:val="22"/>
              </w:rPr>
            </w:pPr>
            <w:r w:rsidRPr="00072AF7">
              <w:rPr>
                <w:rFonts w:eastAsia="Times New Roman" w:cs="Calibri"/>
                <w:color w:val="000000"/>
                <w:szCs w:val="22"/>
              </w:rPr>
              <w:lastRenderedPageBreak/>
              <w:t xml:space="preserve">Tabel 5: Algemene kenmerken van de vroege kuilmaïsrassen nieuw-toegelaten tot de </w:t>
            </w:r>
            <w:r w:rsidR="00176A70" w:rsidRPr="00072AF7">
              <w:rPr>
                <w:rFonts w:eastAsia="Times New Roman" w:cs="Calibri"/>
                <w:color w:val="000000"/>
                <w:szCs w:val="22"/>
              </w:rPr>
              <w:t xml:space="preserve">rassenlijst </w:t>
            </w:r>
            <w:r w:rsidRPr="00072AF7">
              <w:rPr>
                <w:rFonts w:eastAsia="Times New Roman" w:cs="Calibri"/>
                <w:color w:val="000000"/>
                <w:szCs w:val="22"/>
              </w:rPr>
              <w:t>in vergelijking met de beste 4 standaardrassen, op basis van de proeven in 2020 en 2021.</w:t>
            </w:r>
          </w:p>
        </w:tc>
      </w:tr>
      <w:tr w:rsidR="004A0E21" w:rsidRPr="00072AF7" w14:paraId="7D1693EF" w14:textId="77777777" w:rsidTr="00DA778E">
        <w:trPr>
          <w:trHeight w:val="300"/>
        </w:trPr>
        <w:tc>
          <w:tcPr>
            <w:tcW w:w="2340" w:type="dxa"/>
            <w:tcBorders>
              <w:top w:val="nil"/>
              <w:left w:val="nil"/>
              <w:bottom w:val="nil"/>
              <w:right w:val="nil"/>
            </w:tcBorders>
            <w:shd w:val="clear" w:color="000000" w:fill="auto"/>
            <w:noWrap/>
            <w:vAlign w:val="bottom"/>
            <w:hideMark/>
          </w:tcPr>
          <w:p w14:paraId="798B214D" w14:textId="77777777" w:rsidR="004A0E21" w:rsidRPr="00072AF7" w:rsidRDefault="004A0E21" w:rsidP="004A0E21">
            <w:pPr>
              <w:spacing w:after="0"/>
              <w:rPr>
                <w:rFonts w:eastAsia="Times New Roman" w:cs="Calibri"/>
                <w:color w:val="000000"/>
                <w:szCs w:val="22"/>
              </w:rPr>
            </w:pPr>
          </w:p>
        </w:tc>
        <w:tc>
          <w:tcPr>
            <w:tcW w:w="1720" w:type="dxa"/>
            <w:tcBorders>
              <w:top w:val="nil"/>
              <w:left w:val="nil"/>
              <w:bottom w:val="nil"/>
              <w:right w:val="nil"/>
            </w:tcBorders>
            <w:shd w:val="clear" w:color="000000" w:fill="auto"/>
            <w:noWrap/>
            <w:vAlign w:val="bottom"/>
            <w:hideMark/>
          </w:tcPr>
          <w:p w14:paraId="698991AA" w14:textId="77777777" w:rsidR="004A0E21" w:rsidRPr="00072AF7" w:rsidRDefault="004A0E21" w:rsidP="004A0E21">
            <w:pPr>
              <w:spacing w:after="0"/>
              <w:rPr>
                <w:rFonts w:eastAsia="Times New Roman" w:cs="Calibri"/>
                <w:sz w:val="20"/>
              </w:rPr>
            </w:pPr>
          </w:p>
        </w:tc>
        <w:tc>
          <w:tcPr>
            <w:tcW w:w="1680" w:type="dxa"/>
            <w:gridSpan w:val="2"/>
            <w:tcBorders>
              <w:top w:val="nil"/>
              <w:left w:val="nil"/>
              <w:bottom w:val="nil"/>
              <w:right w:val="nil"/>
            </w:tcBorders>
            <w:shd w:val="clear" w:color="000000" w:fill="auto"/>
            <w:noWrap/>
            <w:vAlign w:val="bottom"/>
            <w:hideMark/>
          </w:tcPr>
          <w:p w14:paraId="5DA608FD" w14:textId="77777777" w:rsidR="004A0E21" w:rsidRPr="00072AF7" w:rsidRDefault="004A0E21" w:rsidP="004A0E21">
            <w:pPr>
              <w:spacing w:after="0"/>
              <w:rPr>
                <w:rFonts w:eastAsia="Times New Roman" w:cs="Calibri"/>
                <w:sz w:val="20"/>
              </w:rPr>
            </w:pPr>
          </w:p>
        </w:tc>
        <w:tc>
          <w:tcPr>
            <w:tcW w:w="1520" w:type="dxa"/>
            <w:gridSpan w:val="2"/>
            <w:tcBorders>
              <w:top w:val="nil"/>
              <w:left w:val="nil"/>
              <w:bottom w:val="nil"/>
              <w:right w:val="nil"/>
            </w:tcBorders>
            <w:shd w:val="clear" w:color="000000" w:fill="auto"/>
            <w:noWrap/>
            <w:vAlign w:val="bottom"/>
            <w:hideMark/>
          </w:tcPr>
          <w:p w14:paraId="45B3B0C5" w14:textId="77777777" w:rsidR="004A0E21" w:rsidRPr="00072AF7" w:rsidRDefault="004A0E21" w:rsidP="004A0E21">
            <w:pPr>
              <w:spacing w:after="0"/>
              <w:rPr>
                <w:rFonts w:eastAsia="Times New Roman" w:cs="Calibri"/>
                <w:sz w:val="20"/>
              </w:rPr>
            </w:pPr>
          </w:p>
        </w:tc>
        <w:tc>
          <w:tcPr>
            <w:tcW w:w="1940" w:type="dxa"/>
            <w:gridSpan w:val="2"/>
            <w:tcBorders>
              <w:top w:val="nil"/>
              <w:left w:val="nil"/>
              <w:bottom w:val="nil"/>
              <w:right w:val="nil"/>
            </w:tcBorders>
            <w:shd w:val="clear" w:color="000000" w:fill="auto"/>
            <w:noWrap/>
            <w:vAlign w:val="bottom"/>
            <w:hideMark/>
          </w:tcPr>
          <w:p w14:paraId="19914DC2" w14:textId="77777777" w:rsidR="004A0E21" w:rsidRPr="00072AF7" w:rsidRDefault="004A0E21" w:rsidP="004A0E21">
            <w:pPr>
              <w:spacing w:after="0"/>
              <w:rPr>
                <w:rFonts w:eastAsia="Times New Roman" w:cs="Calibri"/>
                <w:sz w:val="20"/>
              </w:rPr>
            </w:pPr>
          </w:p>
        </w:tc>
        <w:tc>
          <w:tcPr>
            <w:tcW w:w="2060" w:type="dxa"/>
            <w:gridSpan w:val="2"/>
            <w:tcBorders>
              <w:top w:val="nil"/>
              <w:left w:val="nil"/>
              <w:bottom w:val="nil"/>
              <w:right w:val="nil"/>
            </w:tcBorders>
            <w:shd w:val="clear" w:color="000000" w:fill="auto"/>
            <w:noWrap/>
            <w:vAlign w:val="bottom"/>
            <w:hideMark/>
          </w:tcPr>
          <w:p w14:paraId="7660DD4C" w14:textId="77777777" w:rsidR="004A0E21" w:rsidRPr="00072AF7" w:rsidRDefault="004A0E21" w:rsidP="004A0E21">
            <w:pPr>
              <w:spacing w:after="0"/>
              <w:rPr>
                <w:rFonts w:eastAsia="Times New Roman" w:cs="Calibri"/>
                <w:sz w:val="20"/>
              </w:rPr>
            </w:pPr>
          </w:p>
        </w:tc>
      </w:tr>
      <w:tr w:rsidR="004A0E21" w:rsidRPr="00072AF7" w14:paraId="3F474B0F" w14:textId="77777777" w:rsidTr="00DA778E">
        <w:trPr>
          <w:trHeight w:val="918"/>
        </w:trPr>
        <w:tc>
          <w:tcPr>
            <w:tcW w:w="2340" w:type="dxa"/>
            <w:tcBorders>
              <w:top w:val="single" w:sz="8" w:space="0" w:color="auto"/>
              <w:left w:val="single" w:sz="8" w:space="0" w:color="auto"/>
              <w:bottom w:val="nil"/>
              <w:right w:val="single" w:sz="8" w:space="0" w:color="auto"/>
            </w:tcBorders>
            <w:shd w:val="clear" w:color="000000" w:fill="494529"/>
            <w:vAlign w:val="center"/>
            <w:hideMark/>
          </w:tcPr>
          <w:p w14:paraId="6636243E" w14:textId="77777777" w:rsidR="004A0E21" w:rsidRPr="00072AF7" w:rsidRDefault="004A0E21" w:rsidP="004A0E21">
            <w:pPr>
              <w:spacing w:after="0"/>
              <w:rPr>
                <w:rFonts w:eastAsia="Times New Roman" w:cs="Calibri"/>
                <w:color w:val="FFFFFF"/>
                <w:szCs w:val="22"/>
              </w:rPr>
            </w:pPr>
            <w:r w:rsidRPr="00072AF7">
              <w:rPr>
                <w:rFonts w:eastAsia="Times New Roman" w:cs="Calibri"/>
                <w:color w:val="FFFFFF"/>
                <w:szCs w:val="22"/>
              </w:rPr>
              <w:t>Rassen</w:t>
            </w:r>
          </w:p>
        </w:tc>
        <w:tc>
          <w:tcPr>
            <w:tcW w:w="1784" w:type="dxa"/>
            <w:gridSpan w:val="2"/>
            <w:tcBorders>
              <w:top w:val="single" w:sz="8" w:space="0" w:color="auto"/>
              <w:left w:val="nil"/>
              <w:bottom w:val="nil"/>
              <w:right w:val="nil"/>
            </w:tcBorders>
            <w:shd w:val="clear" w:color="000000" w:fill="494529"/>
            <w:vAlign w:val="center"/>
            <w:hideMark/>
          </w:tcPr>
          <w:p w14:paraId="4619586F"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 xml:space="preserve">Jeugdgroei </w:t>
            </w:r>
          </w:p>
        </w:tc>
        <w:tc>
          <w:tcPr>
            <w:tcW w:w="1784" w:type="dxa"/>
            <w:gridSpan w:val="2"/>
            <w:tcBorders>
              <w:top w:val="single" w:sz="8" w:space="0" w:color="auto"/>
              <w:left w:val="single" w:sz="8" w:space="0" w:color="auto"/>
              <w:bottom w:val="nil"/>
              <w:right w:val="nil"/>
            </w:tcBorders>
            <w:shd w:val="clear" w:color="000000" w:fill="494529"/>
            <w:vAlign w:val="center"/>
            <w:hideMark/>
          </w:tcPr>
          <w:p w14:paraId="5562621B"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Bloei van de kolven (# dagen)</w:t>
            </w:r>
          </w:p>
        </w:tc>
        <w:tc>
          <w:tcPr>
            <w:tcW w:w="1784" w:type="dxa"/>
            <w:gridSpan w:val="2"/>
            <w:tcBorders>
              <w:top w:val="single" w:sz="8" w:space="0" w:color="auto"/>
              <w:left w:val="single" w:sz="8" w:space="0" w:color="auto"/>
              <w:bottom w:val="nil"/>
              <w:right w:val="nil"/>
            </w:tcBorders>
            <w:shd w:val="clear" w:color="000000" w:fill="494529"/>
            <w:vAlign w:val="center"/>
            <w:hideMark/>
          </w:tcPr>
          <w:p w14:paraId="3A5A8019"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 xml:space="preserve">Lengte van de planten </w:t>
            </w:r>
          </w:p>
        </w:tc>
        <w:tc>
          <w:tcPr>
            <w:tcW w:w="1784" w:type="dxa"/>
            <w:gridSpan w:val="2"/>
            <w:tcBorders>
              <w:top w:val="single" w:sz="8" w:space="0" w:color="auto"/>
              <w:left w:val="single" w:sz="8" w:space="0" w:color="auto"/>
              <w:bottom w:val="nil"/>
              <w:right w:val="nil"/>
            </w:tcBorders>
            <w:shd w:val="clear" w:color="000000" w:fill="494529"/>
            <w:vAlign w:val="center"/>
            <w:hideMark/>
          </w:tcPr>
          <w:p w14:paraId="3CF11433"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 xml:space="preserve">Gemiddelde hoogte van de kolfaanzetting </w:t>
            </w:r>
          </w:p>
        </w:tc>
        <w:tc>
          <w:tcPr>
            <w:tcW w:w="1784" w:type="dxa"/>
            <w:tcBorders>
              <w:top w:val="single" w:sz="8" w:space="0" w:color="auto"/>
              <w:left w:val="single" w:sz="8" w:space="0" w:color="auto"/>
              <w:bottom w:val="nil"/>
              <w:right w:val="single" w:sz="8" w:space="0" w:color="auto"/>
            </w:tcBorders>
            <w:shd w:val="clear" w:color="000000" w:fill="494529"/>
            <w:vAlign w:val="center"/>
            <w:hideMark/>
          </w:tcPr>
          <w:p w14:paraId="07A0CF8F"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 w:val="20"/>
              </w:rPr>
              <w:t>Legergevoeligheid</w:t>
            </w:r>
            <w:r w:rsidRPr="00072AF7">
              <w:rPr>
                <w:rFonts w:eastAsia="Times New Roman" w:cs="Calibri"/>
                <w:color w:val="FFFFFF"/>
                <w:szCs w:val="22"/>
              </w:rPr>
              <w:t xml:space="preserve"> (% gelegerde planten)</w:t>
            </w:r>
          </w:p>
        </w:tc>
      </w:tr>
      <w:tr w:rsidR="004A0E21" w:rsidRPr="00072AF7" w14:paraId="15FC9E2A" w14:textId="77777777" w:rsidTr="00DA778E">
        <w:trPr>
          <w:trHeight w:val="315"/>
        </w:trPr>
        <w:tc>
          <w:tcPr>
            <w:tcW w:w="2340" w:type="dxa"/>
            <w:tcBorders>
              <w:top w:val="nil"/>
              <w:left w:val="single" w:sz="8" w:space="0" w:color="auto"/>
              <w:bottom w:val="single" w:sz="8" w:space="0" w:color="auto"/>
              <w:right w:val="nil"/>
            </w:tcBorders>
            <w:shd w:val="clear" w:color="000000" w:fill="494529"/>
            <w:noWrap/>
            <w:vAlign w:val="center"/>
            <w:hideMark/>
          </w:tcPr>
          <w:p w14:paraId="2D175B70" w14:textId="77777777" w:rsidR="004A0E21" w:rsidRPr="00072AF7" w:rsidRDefault="004A0E21" w:rsidP="004A0E21">
            <w:pPr>
              <w:spacing w:after="0"/>
              <w:rPr>
                <w:rFonts w:eastAsia="Times New Roman" w:cs="Calibri"/>
                <w:color w:val="FFFFFF"/>
                <w:szCs w:val="22"/>
              </w:rPr>
            </w:pPr>
            <w:r w:rsidRPr="00072AF7">
              <w:rPr>
                <w:rFonts w:eastAsia="Times New Roman" w:cs="Calibri"/>
                <w:color w:val="FFFFFF"/>
                <w:szCs w:val="22"/>
              </w:rPr>
              <w:t>(1)</w:t>
            </w:r>
          </w:p>
        </w:tc>
        <w:tc>
          <w:tcPr>
            <w:tcW w:w="1784" w:type="dxa"/>
            <w:gridSpan w:val="2"/>
            <w:tcBorders>
              <w:top w:val="single" w:sz="8" w:space="0" w:color="auto"/>
              <w:left w:val="single" w:sz="8" w:space="0" w:color="auto"/>
              <w:bottom w:val="single" w:sz="8" w:space="0" w:color="auto"/>
              <w:right w:val="single" w:sz="8" w:space="0" w:color="auto"/>
            </w:tcBorders>
            <w:shd w:val="clear" w:color="000000" w:fill="494529"/>
            <w:noWrap/>
            <w:vAlign w:val="center"/>
            <w:hideMark/>
          </w:tcPr>
          <w:p w14:paraId="741B9B1F"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(1-9)</w:t>
            </w:r>
          </w:p>
        </w:tc>
        <w:tc>
          <w:tcPr>
            <w:tcW w:w="1784" w:type="dxa"/>
            <w:gridSpan w:val="2"/>
            <w:tcBorders>
              <w:top w:val="single" w:sz="8" w:space="0" w:color="auto"/>
              <w:left w:val="nil"/>
              <w:bottom w:val="single" w:sz="8" w:space="0" w:color="auto"/>
              <w:right w:val="single" w:sz="8" w:space="0" w:color="auto"/>
            </w:tcBorders>
            <w:shd w:val="clear" w:color="000000" w:fill="494529"/>
            <w:noWrap/>
            <w:vAlign w:val="center"/>
            <w:hideMark/>
          </w:tcPr>
          <w:p w14:paraId="621AE062"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(2)</w:t>
            </w:r>
          </w:p>
        </w:tc>
        <w:tc>
          <w:tcPr>
            <w:tcW w:w="1784" w:type="dxa"/>
            <w:gridSpan w:val="2"/>
            <w:tcBorders>
              <w:top w:val="single" w:sz="8" w:space="0" w:color="auto"/>
              <w:left w:val="nil"/>
              <w:bottom w:val="single" w:sz="8" w:space="0" w:color="auto"/>
              <w:right w:val="single" w:sz="8" w:space="0" w:color="auto"/>
            </w:tcBorders>
            <w:shd w:val="clear" w:color="000000" w:fill="494529"/>
            <w:noWrap/>
            <w:vAlign w:val="center"/>
            <w:hideMark/>
          </w:tcPr>
          <w:p w14:paraId="3C1EEDA3"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(cm)</w:t>
            </w:r>
          </w:p>
        </w:tc>
        <w:tc>
          <w:tcPr>
            <w:tcW w:w="1784" w:type="dxa"/>
            <w:gridSpan w:val="2"/>
            <w:tcBorders>
              <w:top w:val="single" w:sz="8" w:space="0" w:color="auto"/>
              <w:left w:val="nil"/>
              <w:bottom w:val="single" w:sz="8" w:space="0" w:color="auto"/>
              <w:right w:val="single" w:sz="8" w:space="0" w:color="auto"/>
            </w:tcBorders>
            <w:shd w:val="clear" w:color="000000" w:fill="494529"/>
            <w:vAlign w:val="center"/>
            <w:hideMark/>
          </w:tcPr>
          <w:p w14:paraId="098F5E7C"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(cm)</w:t>
            </w:r>
          </w:p>
        </w:tc>
        <w:tc>
          <w:tcPr>
            <w:tcW w:w="1784" w:type="dxa"/>
            <w:tcBorders>
              <w:top w:val="single" w:sz="8" w:space="0" w:color="auto"/>
              <w:left w:val="nil"/>
              <w:bottom w:val="single" w:sz="8" w:space="0" w:color="auto"/>
              <w:right w:val="single" w:sz="8" w:space="0" w:color="auto"/>
            </w:tcBorders>
            <w:shd w:val="clear" w:color="000000" w:fill="494529"/>
            <w:vAlign w:val="center"/>
            <w:hideMark/>
          </w:tcPr>
          <w:p w14:paraId="5C286D79"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w:t>
            </w:r>
          </w:p>
        </w:tc>
      </w:tr>
      <w:tr w:rsidR="004A0E21" w:rsidRPr="00072AF7" w14:paraId="558715CE" w14:textId="77777777" w:rsidTr="00DA778E">
        <w:trPr>
          <w:trHeight w:val="360"/>
        </w:trPr>
        <w:tc>
          <w:tcPr>
            <w:tcW w:w="2340" w:type="dxa"/>
            <w:tcBorders>
              <w:top w:val="nil"/>
              <w:left w:val="single" w:sz="8" w:space="0" w:color="auto"/>
              <w:bottom w:val="single" w:sz="12" w:space="0" w:color="auto"/>
              <w:right w:val="single" w:sz="8" w:space="0" w:color="auto"/>
            </w:tcBorders>
            <w:shd w:val="clear" w:color="000000" w:fill="D9D9D9"/>
            <w:noWrap/>
            <w:vAlign w:val="center"/>
            <w:hideMark/>
          </w:tcPr>
          <w:p w14:paraId="174C779E"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Vroege rassen</w:t>
            </w:r>
          </w:p>
        </w:tc>
        <w:tc>
          <w:tcPr>
            <w:tcW w:w="1784" w:type="dxa"/>
            <w:gridSpan w:val="2"/>
            <w:tcBorders>
              <w:top w:val="nil"/>
              <w:left w:val="nil"/>
              <w:bottom w:val="single" w:sz="12" w:space="0" w:color="auto"/>
              <w:right w:val="single" w:sz="8" w:space="0" w:color="auto"/>
            </w:tcBorders>
            <w:shd w:val="clear" w:color="000000" w:fill="D9D9D9"/>
            <w:noWrap/>
            <w:vAlign w:val="center"/>
            <w:hideMark/>
          </w:tcPr>
          <w:p w14:paraId="6B95B160"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 </w:t>
            </w:r>
          </w:p>
        </w:tc>
        <w:tc>
          <w:tcPr>
            <w:tcW w:w="1784" w:type="dxa"/>
            <w:gridSpan w:val="2"/>
            <w:tcBorders>
              <w:top w:val="nil"/>
              <w:left w:val="nil"/>
              <w:bottom w:val="single" w:sz="12" w:space="0" w:color="auto"/>
              <w:right w:val="single" w:sz="8" w:space="0" w:color="auto"/>
            </w:tcBorders>
            <w:shd w:val="clear" w:color="000000" w:fill="D9D9D9"/>
            <w:noWrap/>
            <w:vAlign w:val="center"/>
            <w:hideMark/>
          </w:tcPr>
          <w:p w14:paraId="68C2ACEE"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 </w:t>
            </w:r>
          </w:p>
        </w:tc>
        <w:tc>
          <w:tcPr>
            <w:tcW w:w="1784" w:type="dxa"/>
            <w:gridSpan w:val="2"/>
            <w:tcBorders>
              <w:top w:val="nil"/>
              <w:left w:val="nil"/>
              <w:bottom w:val="single" w:sz="12" w:space="0" w:color="auto"/>
              <w:right w:val="single" w:sz="8" w:space="0" w:color="auto"/>
            </w:tcBorders>
            <w:shd w:val="clear" w:color="000000" w:fill="D9D9D9"/>
            <w:noWrap/>
            <w:vAlign w:val="center"/>
            <w:hideMark/>
          </w:tcPr>
          <w:p w14:paraId="0F710673"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 </w:t>
            </w:r>
          </w:p>
        </w:tc>
        <w:tc>
          <w:tcPr>
            <w:tcW w:w="1784" w:type="dxa"/>
            <w:gridSpan w:val="2"/>
            <w:tcBorders>
              <w:top w:val="nil"/>
              <w:left w:val="nil"/>
              <w:bottom w:val="single" w:sz="12" w:space="0" w:color="auto"/>
              <w:right w:val="single" w:sz="8" w:space="0" w:color="auto"/>
            </w:tcBorders>
            <w:shd w:val="clear" w:color="000000" w:fill="D9D9D9"/>
            <w:noWrap/>
            <w:vAlign w:val="center"/>
            <w:hideMark/>
          </w:tcPr>
          <w:p w14:paraId="7E111109"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 </w:t>
            </w:r>
          </w:p>
        </w:tc>
        <w:tc>
          <w:tcPr>
            <w:tcW w:w="1784" w:type="dxa"/>
            <w:tcBorders>
              <w:top w:val="nil"/>
              <w:left w:val="nil"/>
              <w:bottom w:val="single" w:sz="12" w:space="0" w:color="auto"/>
              <w:right w:val="single" w:sz="8" w:space="0" w:color="auto"/>
            </w:tcBorders>
            <w:shd w:val="clear" w:color="000000" w:fill="D9D9D9"/>
            <w:noWrap/>
            <w:vAlign w:val="center"/>
            <w:hideMark/>
          </w:tcPr>
          <w:p w14:paraId="6FC78D5D"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 2 centra</w:t>
            </w:r>
          </w:p>
        </w:tc>
      </w:tr>
      <w:tr w:rsidR="004A0E21" w:rsidRPr="00072AF7" w14:paraId="02947101" w14:textId="77777777" w:rsidTr="00DA778E">
        <w:trPr>
          <w:trHeight w:val="360"/>
        </w:trPr>
        <w:tc>
          <w:tcPr>
            <w:tcW w:w="234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3A5C64C4" w14:textId="77777777" w:rsidR="004A0E21" w:rsidRPr="00072AF7" w:rsidRDefault="004A0E21" w:rsidP="004A0E21">
            <w:pPr>
              <w:spacing w:after="0"/>
              <w:rPr>
                <w:rFonts w:eastAsia="Times New Roman" w:cs="Calibri"/>
                <w:b/>
                <w:bCs/>
                <w:color w:val="000000"/>
                <w:szCs w:val="22"/>
              </w:rPr>
            </w:pPr>
            <w:r w:rsidRPr="00072AF7">
              <w:rPr>
                <w:rFonts w:eastAsia="Times New Roman" w:cs="Calibri"/>
                <w:b/>
                <w:bCs/>
                <w:color w:val="000000"/>
                <w:szCs w:val="22"/>
              </w:rPr>
              <w:t>KWS CURACAO</w:t>
            </w:r>
          </w:p>
        </w:tc>
        <w:tc>
          <w:tcPr>
            <w:tcW w:w="1784" w:type="dxa"/>
            <w:gridSpan w:val="2"/>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05928062"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7,8</w:t>
            </w:r>
          </w:p>
        </w:tc>
        <w:tc>
          <w:tcPr>
            <w:tcW w:w="1784" w:type="dxa"/>
            <w:gridSpan w:val="2"/>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6053E686"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4,2</w:t>
            </w:r>
          </w:p>
        </w:tc>
        <w:tc>
          <w:tcPr>
            <w:tcW w:w="1784" w:type="dxa"/>
            <w:gridSpan w:val="2"/>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0DBF81FE"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297</w:t>
            </w:r>
          </w:p>
        </w:tc>
        <w:tc>
          <w:tcPr>
            <w:tcW w:w="1784" w:type="dxa"/>
            <w:gridSpan w:val="2"/>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06EAA28D"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122</w:t>
            </w:r>
          </w:p>
        </w:tc>
        <w:tc>
          <w:tcPr>
            <w:tcW w:w="1784"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726AB451"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2,7</w:t>
            </w:r>
          </w:p>
        </w:tc>
      </w:tr>
      <w:tr w:rsidR="004A0E21" w:rsidRPr="00072AF7" w14:paraId="60F30445" w14:textId="77777777" w:rsidTr="00DA778E">
        <w:trPr>
          <w:trHeight w:val="360"/>
        </w:trPr>
        <w:tc>
          <w:tcPr>
            <w:tcW w:w="234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13BFE44B" w14:textId="77777777" w:rsidR="004A0E21" w:rsidRPr="00072AF7" w:rsidRDefault="004A0E21" w:rsidP="004A0E21">
            <w:pPr>
              <w:spacing w:after="0"/>
              <w:rPr>
                <w:rFonts w:eastAsia="Times New Roman" w:cs="Calibri"/>
                <w:b/>
                <w:bCs/>
                <w:color w:val="000000"/>
                <w:szCs w:val="22"/>
              </w:rPr>
            </w:pPr>
            <w:r w:rsidRPr="00072AF7">
              <w:rPr>
                <w:rFonts w:eastAsia="Times New Roman" w:cs="Calibri"/>
                <w:b/>
                <w:bCs/>
                <w:color w:val="000000"/>
                <w:szCs w:val="22"/>
              </w:rPr>
              <w:t>LG 31.217</w:t>
            </w:r>
          </w:p>
        </w:tc>
        <w:tc>
          <w:tcPr>
            <w:tcW w:w="1784" w:type="dxa"/>
            <w:gridSpan w:val="2"/>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43A5DC2D"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7,6</w:t>
            </w:r>
          </w:p>
        </w:tc>
        <w:tc>
          <w:tcPr>
            <w:tcW w:w="1784" w:type="dxa"/>
            <w:gridSpan w:val="2"/>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4CFC8D67"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4,6</w:t>
            </w:r>
          </w:p>
        </w:tc>
        <w:tc>
          <w:tcPr>
            <w:tcW w:w="1784" w:type="dxa"/>
            <w:gridSpan w:val="2"/>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0FC98735"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305</w:t>
            </w:r>
          </w:p>
        </w:tc>
        <w:tc>
          <w:tcPr>
            <w:tcW w:w="1784" w:type="dxa"/>
            <w:gridSpan w:val="2"/>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4154A71D"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116</w:t>
            </w:r>
          </w:p>
        </w:tc>
        <w:tc>
          <w:tcPr>
            <w:tcW w:w="1784"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679BD97A"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2,7</w:t>
            </w:r>
          </w:p>
        </w:tc>
      </w:tr>
      <w:tr w:rsidR="004A0E21" w:rsidRPr="00072AF7" w14:paraId="2EEE0A8F" w14:textId="77777777" w:rsidTr="00DA778E">
        <w:trPr>
          <w:trHeight w:val="360"/>
        </w:trPr>
        <w:tc>
          <w:tcPr>
            <w:tcW w:w="2340"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65F7BAEF"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standaard (3)</w:t>
            </w:r>
          </w:p>
        </w:tc>
        <w:tc>
          <w:tcPr>
            <w:tcW w:w="1784" w:type="dxa"/>
            <w:gridSpan w:val="2"/>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6BCB43EE"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7,4</w:t>
            </w:r>
          </w:p>
        </w:tc>
        <w:tc>
          <w:tcPr>
            <w:tcW w:w="1784" w:type="dxa"/>
            <w:gridSpan w:val="2"/>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6FF9EAE2"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3,0</w:t>
            </w:r>
          </w:p>
        </w:tc>
        <w:tc>
          <w:tcPr>
            <w:tcW w:w="1784" w:type="dxa"/>
            <w:gridSpan w:val="2"/>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61B4CFD1"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287</w:t>
            </w:r>
          </w:p>
        </w:tc>
        <w:tc>
          <w:tcPr>
            <w:tcW w:w="1784" w:type="dxa"/>
            <w:gridSpan w:val="2"/>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70957E88"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109</w:t>
            </w:r>
          </w:p>
        </w:tc>
        <w:tc>
          <w:tcPr>
            <w:tcW w:w="1784"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3224200B"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3,9</w:t>
            </w:r>
          </w:p>
        </w:tc>
      </w:tr>
      <w:tr w:rsidR="004A0E21" w:rsidRPr="00072AF7" w14:paraId="2188D52C" w14:textId="77777777" w:rsidTr="00DA778E">
        <w:trPr>
          <w:trHeight w:val="360"/>
        </w:trPr>
        <w:tc>
          <w:tcPr>
            <w:tcW w:w="234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7D17CB24"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BENEDICTIO KWS (S)</w:t>
            </w:r>
          </w:p>
        </w:tc>
        <w:tc>
          <w:tcPr>
            <w:tcW w:w="1784" w:type="dxa"/>
            <w:gridSpan w:val="2"/>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14D910F4"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7,3</w:t>
            </w:r>
          </w:p>
        </w:tc>
        <w:tc>
          <w:tcPr>
            <w:tcW w:w="1784" w:type="dxa"/>
            <w:gridSpan w:val="2"/>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666C1144"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4,6</w:t>
            </w:r>
          </w:p>
        </w:tc>
        <w:tc>
          <w:tcPr>
            <w:tcW w:w="1784" w:type="dxa"/>
            <w:gridSpan w:val="2"/>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5ADF597C"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295</w:t>
            </w:r>
          </w:p>
        </w:tc>
        <w:tc>
          <w:tcPr>
            <w:tcW w:w="1784" w:type="dxa"/>
            <w:gridSpan w:val="2"/>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4578C695"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124</w:t>
            </w:r>
          </w:p>
        </w:tc>
        <w:tc>
          <w:tcPr>
            <w:tcW w:w="1784"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4567287B"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w:t>
            </w:r>
          </w:p>
        </w:tc>
      </w:tr>
      <w:tr w:rsidR="004A0E21" w:rsidRPr="00072AF7" w14:paraId="394E83A2" w14:textId="77777777" w:rsidTr="00DA778E">
        <w:trPr>
          <w:trHeight w:val="360"/>
        </w:trPr>
        <w:tc>
          <w:tcPr>
            <w:tcW w:w="234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1966AE56"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KOMPETENS (S)</w:t>
            </w:r>
          </w:p>
        </w:tc>
        <w:tc>
          <w:tcPr>
            <w:tcW w:w="1784" w:type="dxa"/>
            <w:gridSpan w:val="2"/>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133AD94F"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7,3</w:t>
            </w:r>
          </w:p>
        </w:tc>
        <w:tc>
          <w:tcPr>
            <w:tcW w:w="1784" w:type="dxa"/>
            <w:gridSpan w:val="2"/>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53AF6ACA"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1,4</w:t>
            </w:r>
          </w:p>
        </w:tc>
        <w:tc>
          <w:tcPr>
            <w:tcW w:w="1784" w:type="dxa"/>
            <w:gridSpan w:val="2"/>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0BA09EFA"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274</w:t>
            </w:r>
          </w:p>
        </w:tc>
        <w:tc>
          <w:tcPr>
            <w:tcW w:w="1784" w:type="dxa"/>
            <w:gridSpan w:val="2"/>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2BFF9D43"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96</w:t>
            </w:r>
          </w:p>
        </w:tc>
        <w:tc>
          <w:tcPr>
            <w:tcW w:w="1784"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0840CEE9"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0,3</w:t>
            </w:r>
          </w:p>
        </w:tc>
      </w:tr>
      <w:tr w:rsidR="004A0E21" w:rsidRPr="00072AF7" w14:paraId="7B621807" w14:textId="77777777" w:rsidTr="00DA778E">
        <w:trPr>
          <w:trHeight w:val="360"/>
        </w:trPr>
        <w:tc>
          <w:tcPr>
            <w:tcW w:w="234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141CA02B"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KWS SALTARE (S)</w:t>
            </w:r>
          </w:p>
        </w:tc>
        <w:tc>
          <w:tcPr>
            <w:tcW w:w="1784" w:type="dxa"/>
            <w:gridSpan w:val="2"/>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29393B95"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7,2</w:t>
            </w:r>
          </w:p>
        </w:tc>
        <w:tc>
          <w:tcPr>
            <w:tcW w:w="1784" w:type="dxa"/>
            <w:gridSpan w:val="2"/>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13AF922E"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3,1</w:t>
            </w:r>
          </w:p>
        </w:tc>
        <w:tc>
          <w:tcPr>
            <w:tcW w:w="1784" w:type="dxa"/>
            <w:gridSpan w:val="2"/>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5187BA63"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294</w:t>
            </w:r>
          </w:p>
        </w:tc>
        <w:tc>
          <w:tcPr>
            <w:tcW w:w="1784" w:type="dxa"/>
            <w:gridSpan w:val="2"/>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5F065356"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121</w:t>
            </w:r>
          </w:p>
        </w:tc>
        <w:tc>
          <w:tcPr>
            <w:tcW w:w="1784"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10B7EF40"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12,4</w:t>
            </w:r>
          </w:p>
        </w:tc>
      </w:tr>
      <w:tr w:rsidR="004A0E21" w:rsidRPr="00072AF7" w14:paraId="35EF0AB1" w14:textId="77777777" w:rsidTr="00DA778E">
        <w:trPr>
          <w:trHeight w:val="360"/>
        </w:trPr>
        <w:tc>
          <w:tcPr>
            <w:tcW w:w="234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7D40C411"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LG 31.213 (S)</w:t>
            </w:r>
          </w:p>
        </w:tc>
        <w:tc>
          <w:tcPr>
            <w:tcW w:w="1784" w:type="dxa"/>
            <w:gridSpan w:val="2"/>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38AEC660"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7,8</w:t>
            </w:r>
          </w:p>
        </w:tc>
        <w:tc>
          <w:tcPr>
            <w:tcW w:w="1784" w:type="dxa"/>
            <w:gridSpan w:val="2"/>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23FD10A4"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2,8</w:t>
            </w:r>
          </w:p>
        </w:tc>
        <w:tc>
          <w:tcPr>
            <w:tcW w:w="1784" w:type="dxa"/>
            <w:gridSpan w:val="2"/>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3E742D28"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285</w:t>
            </w:r>
          </w:p>
        </w:tc>
        <w:tc>
          <w:tcPr>
            <w:tcW w:w="1784" w:type="dxa"/>
            <w:gridSpan w:val="2"/>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09F53F9C"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96</w:t>
            </w:r>
          </w:p>
        </w:tc>
        <w:tc>
          <w:tcPr>
            <w:tcW w:w="1784"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2096029D"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1,9</w:t>
            </w:r>
          </w:p>
        </w:tc>
      </w:tr>
      <w:tr w:rsidR="004A0E21" w:rsidRPr="00072AF7" w14:paraId="0A9E9A78" w14:textId="77777777" w:rsidTr="00DA778E">
        <w:trPr>
          <w:trHeight w:val="360"/>
        </w:trPr>
        <w:tc>
          <w:tcPr>
            <w:tcW w:w="2340" w:type="dxa"/>
            <w:tcBorders>
              <w:top w:val="single" w:sz="12" w:space="0" w:color="auto"/>
              <w:left w:val="nil"/>
              <w:bottom w:val="nil"/>
              <w:right w:val="nil"/>
            </w:tcBorders>
            <w:shd w:val="clear" w:color="000000" w:fill="auto"/>
            <w:noWrap/>
            <w:vAlign w:val="center"/>
            <w:hideMark/>
          </w:tcPr>
          <w:p w14:paraId="2E79F0FC"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 xml:space="preserve">(1) S = </w:t>
            </w:r>
            <w:proofErr w:type="spellStart"/>
            <w:r w:rsidRPr="00072AF7">
              <w:rPr>
                <w:rFonts w:eastAsia="Times New Roman" w:cs="Calibri"/>
                <w:color w:val="000000"/>
                <w:szCs w:val="22"/>
              </w:rPr>
              <w:t>standaardras</w:t>
            </w:r>
            <w:proofErr w:type="spellEnd"/>
          </w:p>
        </w:tc>
        <w:tc>
          <w:tcPr>
            <w:tcW w:w="1720" w:type="dxa"/>
            <w:tcBorders>
              <w:top w:val="single" w:sz="12" w:space="0" w:color="auto"/>
              <w:left w:val="nil"/>
              <w:bottom w:val="nil"/>
              <w:right w:val="nil"/>
            </w:tcBorders>
            <w:shd w:val="clear" w:color="000000" w:fill="auto"/>
            <w:noWrap/>
            <w:vAlign w:val="bottom"/>
            <w:hideMark/>
          </w:tcPr>
          <w:p w14:paraId="171EAE5E" w14:textId="77777777" w:rsidR="004A0E21" w:rsidRPr="00072AF7" w:rsidRDefault="004A0E21" w:rsidP="004A0E21">
            <w:pPr>
              <w:spacing w:after="0"/>
              <w:rPr>
                <w:rFonts w:eastAsia="Times New Roman" w:cs="Calibri"/>
                <w:color w:val="000000"/>
                <w:szCs w:val="22"/>
              </w:rPr>
            </w:pPr>
          </w:p>
        </w:tc>
        <w:tc>
          <w:tcPr>
            <w:tcW w:w="1680" w:type="dxa"/>
            <w:gridSpan w:val="2"/>
            <w:tcBorders>
              <w:top w:val="single" w:sz="12" w:space="0" w:color="auto"/>
              <w:left w:val="nil"/>
              <w:bottom w:val="nil"/>
              <w:right w:val="nil"/>
            </w:tcBorders>
            <w:shd w:val="clear" w:color="000000" w:fill="auto"/>
            <w:noWrap/>
            <w:vAlign w:val="bottom"/>
            <w:hideMark/>
          </w:tcPr>
          <w:p w14:paraId="0F14162E" w14:textId="77777777" w:rsidR="004A0E21" w:rsidRPr="00072AF7" w:rsidRDefault="004A0E21" w:rsidP="004A0E21">
            <w:pPr>
              <w:spacing w:after="0"/>
              <w:rPr>
                <w:rFonts w:eastAsia="Times New Roman" w:cs="Calibri"/>
                <w:sz w:val="20"/>
              </w:rPr>
            </w:pPr>
          </w:p>
        </w:tc>
        <w:tc>
          <w:tcPr>
            <w:tcW w:w="1520" w:type="dxa"/>
            <w:gridSpan w:val="2"/>
            <w:tcBorders>
              <w:top w:val="single" w:sz="12" w:space="0" w:color="auto"/>
              <w:left w:val="nil"/>
              <w:bottom w:val="nil"/>
              <w:right w:val="nil"/>
            </w:tcBorders>
            <w:shd w:val="clear" w:color="000000" w:fill="auto"/>
            <w:noWrap/>
            <w:vAlign w:val="bottom"/>
            <w:hideMark/>
          </w:tcPr>
          <w:p w14:paraId="10A3A7DF" w14:textId="77777777" w:rsidR="004A0E21" w:rsidRPr="00072AF7" w:rsidRDefault="004A0E21" w:rsidP="004A0E21">
            <w:pPr>
              <w:spacing w:after="0"/>
              <w:rPr>
                <w:rFonts w:eastAsia="Times New Roman" w:cs="Calibri"/>
                <w:sz w:val="20"/>
              </w:rPr>
            </w:pPr>
          </w:p>
        </w:tc>
        <w:tc>
          <w:tcPr>
            <w:tcW w:w="1940" w:type="dxa"/>
            <w:gridSpan w:val="2"/>
            <w:tcBorders>
              <w:top w:val="single" w:sz="12" w:space="0" w:color="auto"/>
              <w:left w:val="nil"/>
              <w:bottom w:val="nil"/>
              <w:right w:val="nil"/>
            </w:tcBorders>
            <w:shd w:val="clear" w:color="000000" w:fill="auto"/>
            <w:noWrap/>
            <w:vAlign w:val="bottom"/>
            <w:hideMark/>
          </w:tcPr>
          <w:p w14:paraId="716BE296" w14:textId="77777777" w:rsidR="004A0E21" w:rsidRPr="00072AF7" w:rsidRDefault="004A0E21" w:rsidP="004A0E21">
            <w:pPr>
              <w:spacing w:after="0"/>
              <w:rPr>
                <w:rFonts w:eastAsia="Times New Roman" w:cs="Calibri"/>
                <w:sz w:val="20"/>
              </w:rPr>
            </w:pPr>
          </w:p>
        </w:tc>
        <w:tc>
          <w:tcPr>
            <w:tcW w:w="2060" w:type="dxa"/>
            <w:gridSpan w:val="2"/>
            <w:tcBorders>
              <w:top w:val="single" w:sz="12" w:space="0" w:color="auto"/>
              <w:left w:val="nil"/>
              <w:bottom w:val="nil"/>
              <w:right w:val="nil"/>
            </w:tcBorders>
            <w:shd w:val="clear" w:color="000000" w:fill="auto"/>
            <w:noWrap/>
            <w:vAlign w:val="bottom"/>
            <w:hideMark/>
          </w:tcPr>
          <w:p w14:paraId="52E086C2" w14:textId="77777777" w:rsidR="004A0E21" w:rsidRPr="00072AF7" w:rsidRDefault="004A0E21" w:rsidP="004A0E21">
            <w:pPr>
              <w:spacing w:after="0"/>
              <w:rPr>
                <w:rFonts w:eastAsia="Times New Roman" w:cs="Calibri"/>
                <w:sz w:val="20"/>
              </w:rPr>
            </w:pPr>
          </w:p>
        </w:tc>
      </w:tr>
      <w:tr w:rsidR="004A0E21" w:rsidRPr="00072AF7" w14:paraId="290B737B" w14:textId="77777777" w:rsidTr="00DA778E">
        <w:trPr>
          <w:trHeight w:val="288"/>
        </w:trPr>
        <w:tc>
          <w:tcPr>
            <w:tcW w:w="4060" w:type="dxa"/>
            <w:gridSpan w:val="2"/>
            <w:tcBorders>
              <w:top w:val="nil"/>
              <w:left w:val="nil"/>
              <w:bottom w:val="nil"/>
              <w:right w:val="nil"/>
            </w:tcBorders>
            <w:shd w:val="clear" w:color="000000" w:fill="auto"/>
            <w:noWrap/>
            <w:vAlign w:val="center"/>
            <w:hideMark/>
          </w:tcPr>
          <w:p w14:paraId="0198A6D8"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(2) dagen later t.o.v. RONALDINIO</w:t>
            </w:r>
          </w:p>
        </w:tc>
        <w:tc>
          <w:tcPr>
            <w:tcW w:w="1680" w:type="dxa"/>
            <w:gridSpan w:val="2"/>
            <w:tcBorders>
              <w:top w:val="nil"/>
              <w:left w:val="nil"/>
              <w:bottom w:val="nil"/>
              <w:right w:val="nil"/>
            </w:tcBorders>
            <w:shd w:val="clear" w:color="000000" w:fill="auto"/>
            <w:noWrap/>
            <w:vAlign w:val="bottom"/>
            <w:hideMark/>
          </w:tcPr>
          <w:p w14:paraId="58455740" w14:textId="77777777" w:rsidR="004A0E21" w:rsidRPr="00072AF7" w:rsidRDefault="004A0E21" w:rsidP="004A0E21">
            <w:pPr>
              <w:spacing w:after="0"/>
              <w:rPr>
                <w:rFonts w:eastAsia="Times New Roman" w:cs="Calibri"/>
                <w:color w:val="000000"/>
                <w:szCs w:val="22"/>
              </w:rPr>
            </w:pPr>
          </w:p>
        </w:tc>
        <w:tc>
          <w:tcPr>
            <w:tcW w:w="1520" w:type="dxa"/>
            <w:gridSpan w:val="2"/>
            <w:tcBorders>
              <w:top w:val="nil"/>
              <w:left w:val="nil"/>
              <w:bottom w:val="nil"/>
              <w:right w:val="nil"/>
            </w:tcBorders>
            <w:shd w:val="clear" w:color="000000" w:fill="auto"/>
            <w:noWrap/>
            <w:vAlign w:val="bottom"/>
            <w:hideMark/>
          </w:tcPr>
          <w:p w14:paraId="77312796" w14:textId="77777777" w:rsidR="004A0E21" w:rsidRPr="00072AF7" w:rsidRDefault="004A0E21" w:rsidP="004A0E21">
            <w:pPr>
              <w:spacing w:after="0"/>
              <w:rPr>
                <w:rFonts w:eastAsia="Times New Roman" w:cs="Calibri"/>
                <w:sz w:val="20"/>
              </w:rPr>
            </w:pPr>
          </w:p>
        </w:tc>
        <w:tc>
          <w:tcPr>
            <w:tcW w:w="1940" w:type="dxa"/>
            <w:gridSpan w:val="2"/>
            <w:tcBorders>
              <w:top w:val="nil"/>
              <w:left w:val="nil"/>
              <w:bottom w:val="nil"/>
              <w:right w:val="nil"/>
            </w:tcBorders>
            <w:shd w:val="clear" w:color="000000" w:fill="auto"/>
            <w:noWrap/>
            <w:vAlign w:val="bottom"/>
            <w:hideMark/>
          </w:tcPr>
          <w:p w14:paraId="33C89C08" w14:textId="77777777" w:rsidR="004A0E21" w:rsidRPr="00072AF7" w:rsidRDefault="004A0E21" w:rsidP="004A0E21">
            <w:pPr>
              <w:spacing w:after="0"/>
              <w:rPr>
                <w:rFonts w:eastAsia="Times New Roman" w:cs="Calibri"/>
                <w:sz w:val="20"/>
              </w:rPr>
            </w:pPr>
          </w:p>
        </w:tc>
        <w:tc>
          <w:tcPr>
            <w:tcW w:w="2060" w:type="dxa"/>
            <w:gridSpan w:val="2"/>
            <w:tcBorders>
              <w:top w:val="nil"/>
              <w:left w:val="nil"/>
              <w:bottom w:val="nil"/>
              <w:right w:val="nil"/>
            </w:tcBorders>
            <w:shd w:val="clear" w:color="000000" w:fill="auto"/>
            <w:noWrap/>
            <w:vAlign w:val="bottom"/>
            <w:hideMark/>
          </w:tcPr>
          <w:p w14:paraId="3216A02C" w14:textId="77777777" w:rsidR="004A0E21" w:rsidRPr="00072AF7" w:rsidRDefault="004A0E21" w:rsidP="004A0E21">
            <w:pPr>
              <w:spacing w:after="0"/>
              <w:rPr>
                <w:rFonts w:eastAsia="Times New Roman" w:cs="Calibri"/>
                <w:sz w:val="20"/>
              </w:rPr>
            </w:pPr>
          </w:p>
        </w:tc>
      </w:tr>
      <w:tr w:rsidR="004A0E21" w:rsidRPr="00072AF7" w14:paraId="109A4CD4" w14:textId="77777777" w:rsidTr="00DA778E">
        <w:trPr>
          <w:trHeight w:val="288"/>
        </w:trPr>
        <w:tc>
          <w:tcPr>
            <w:tcW w:w="11260" w:type="dxa"/>
            <w:gridSpan w:val="10"/>
            <w:tcBorders>
              <w:top w:val="nil"/>
              <w:left w:val="nil"/>
              <w:bottom w:val="nil"/>
              <w:right w:val="nil"/>
            </w:tcBorders>
            <w:shd w:val="clear" w:color="000000" w:fill="auto"/>
            <w:noWrap/>
            <w:vAlign w:val="center"/>
            <w:hideMark/>
          </w:tcPr>
          <w:p w14:paraId="3759F1B4"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(3) de standaard van de vroege rassen is het gemiddelde van BENEDICTIO KWS, KOMPETENS, KWS SALTARE en LG 31.213</w:t>
            </w:r>
          </w:p>
        </w:tc>
      </w:tr>
    </w:tbl>
    <w:p w14:paraId="0A820A9B" w14:textId="77777777" w:rsidR="00E66740" w:rsidRPr="00072AF7" w:rsidRDefault="00E66740" w:rsidP="00D31BA9">
      <w:pPr>
        <w:rPr>
          <w:rFonts w:cs="Calibri"/>
        </w:rPr>
      </w:pPr>
    </w:p>
    <w:p w14:paraId="39DD8884" w14:textId="77777777" w:rsidR="00E66740" w:rsidRPr="00072AF7" w:rsidRDefault="00E66740" w:rsidP="00D31BA9">
      <w:pPr>
        <w:rPr>
          <w:rFonts w:cs="Calibri"/>
        </w:rPr>
      </w:pPr>
    </w:p>
    <w:tbl>
      <w:tblPr>
        <w:tblW w:w="11260" w:type="dxa"/>
        <w:tblCellMar>
          <w:left w:w="70" w:type="dxa"/>
          <w:right w:w="70" w:type="dxa"/>
        </w:tblCellMar>
        <w:tblLook w:val="04A0" w:firstRow="1" w:lastRow="0" w:firstColumn="1" w:lastColumn="0" w:noHBand="0" w:noVBand="1"/>
      </w:tblPr>
      <w:tblGrid>
        <w:gridCol w:w="2340"/>
        <w:gridCol w:w="1720"/>
        <w:gridCol w:w="1680"/>
        <w:gridCol w:w="1520"/>
        <w:gridCol w:w="1940"/>
        <w:gridCol w:w="2060"/>
      </w:tblGrid>
      <w:tr w:rsidR="004A0E21" w:rsidRPr="00072AF7" w14:paraId="433AB74C" w14:textId="77777777" w:rsidTr="004A0E21">
        <w:trPr>
          <w:trHeight w:val="600"/>
        </w:trPr>
        <w:tc>
          <w:tcPr>
            <w:tcW w:w="11260" w:type="dxa"/>
            <w:gridSpan w:val="6"/>
            <w:tcBorders>
              <w:top w:val="nil"/>
              <w:left w:val="nil"/>
              <w:bottom w:val="nil"/>
              <w:right w:val="nil"/>
            </w:tcBorders>
            <w:shd w:val="clear" w:color="000000" w:fill="auto"/>
            <w:vAlign w:val="center"/>
            <w:hideMark/>
          </w:tcPr>
          <w:p w14:paraId="02CB103D" w14:textId="6FD2BF90" w:rsidR="004A0E21" w:rsidRPr="00072AF7" w:rsidRDefault="004A0E21" w:rsidP="00176A70">
            <w:pPr>
              <w:spacing w:after="0"/>
              <w:rPr>
                <w:rFonts w:eastAsia="Times New Roman" w:cs="Calibri"/>
                <w:color w:val="000000"/>
                <w:szCs w:val="22"/>
              </w:rPr>
            </w:pPr>
            <w:r w:rsidRPr="00072AF7">
              <w:rPr>
                <w:rFonts w:eastAsia="Times New Roman" w:cs="Calibri"/>
                <w:color w:val="000000"/>
                <w:szCs w:val="22"/>
              </w:rPr>
              <w:lastRenderedPageBreak/>
              <w:t xml:space="preserve">Tabel 6: Algemene kenmerken van de late kuilmaïsrassen nieuw-toegelaten tot de </w:t>
            </w:r>
            <w:r w:rsidR="00176A70" w:rsidRPr="00072AF7">
              <w:rPr>
                <w:rFonts w:eastAsia="Times New Roman" w:cs="Calibri"/>
                <w:color w:val="000000"/>
                <w:szCs w:val="22"/>
              </w:rPr>
              <w:t>rassenlijst</w:t>
            </w:r>
            <w:r w:rsidRPr="00072AF7">
              <w:rPr>
                <w:rFonts w:eastAsia="Times New Roman" w:cs="Calibri"/>
                <w:color w:val="000000"/>
                <w:szCs w:val="22"/>
              </w:rPr>
              <w:t xml:space="preserve"> in vergelijking met de beste 4 standaardrassen, op basis van de proeven in 2020 en 2021.</w:t>
            </w:r>
          </w:p>
        </w:tc>
      </w:tr>
      <w:tr w:rsidR="004A0E21" w:rsidRPr="00072AF7" w14:paraId="6CB00DDF" w14:textId="77777777" w:rsidTr="004A0E21">
        <w:trPr>
          <w:trHeight w:val="300"/>
        </w:trPr>
        <w:tc>
          <w:tcPr>
            <w:tcW w:w="2340" w:type="dxa"/>
            <w:tcBorders>
              <w:top w:val="nil"/>
              <w:left w:val="nil"/>
              <w:bottom w:val="nil"/>
              <w:right w:val="nil"/>
            </w:tcBorders>
            <w:shd w:val="clear" w:color="000000" w:fill="auto"/>
            <w:noWrap/>
            <w:vAlign w:val="bottom"/>
            <w:hideMark/>
          </w:tcPr>
          <w:p w14:paraId="3E96AEDC" w14:textId="77777777" w:rsidR="004A0E21" w:rsidRPr="00072AF7" w:rsidRDefault="004A0E21" w:rsidP="004A0E21">
            <w:pPr>
              <w:spacing w:after="0"/>
              <w:rPr>
                <w:rFonts w:eastAsia="Times New Roman" w:cs="Calibri"/>
                <w:color w:val="000000"/>
                <w:szCs w:val="22"/>
              </w:rPr>
            </w:pPr>
          </w:p>
        </w:tc>
        <w:tc>
          <w:tcPr>
            <w:tcW w:w="1720" w:type="dxa"/>
            <w:tcBorders>
              <w:top w:val="nil"/>
              <w:left w:val="nil"/>
              <w:bottom w:val="nil"/>
              <w:right w:val="nil"/>
            </w:tcBorders>
            <w:shd w:val="clear" w:color="000000" w:fill="auto"/>
            <w:noWrap/>
            <w:vAlign w:val="bottom"/>
            <w:hideMark/>
          </w:tcPr>
          <w:p w14:paraId="35BF0D02" w14:textId="77777777" w:rsidR="004A0E21" w:rsidRPr="00072AF7" w:rsidRDefault="004A0E21" w:rsidP="004A0E21">
            <w:pPr>
              <w:spacing w:after="0"/>
              <w:rPr>
                <w:rFonts w:eastAsia="Times New Roman" w:cs="Calibri"/>
                <w:sz w:val="20"/>
              </w:rPr>
            </w:pPr>
          </w:p>
        </w:tc>
        <w:tc>
          <w:tcPr>
            <w:tcW w:w="1680" w:type="dxa"/>
            <w:tcBorders>
              <w:top w:val="nil"/>
              <w:left w:val="nil"/>
              <w:bottom w:val="nil"/>
              <w:right w:val="nil"/>
            </w:tcBorders>
            <w:shd w:val="clear" w:color="000000" w:fill="auto"/>
            <w:noWrap/>
            <w:vAlign w:val="bottom"/>
            <w:hideMark/>
          </w:tcPr>
          <w:p w14:paraId="7D62CC75" w14:textId="77777777" w:rsidR="004A0E21" w:rsidRPr="00072AF7" w:rsidRDefault="004A0E21" w:rsidP="004A0E21">
            <w:pPr>
              <w:spacing w:after="0"/>
              <w:rPr>
                <w:rFonts w:eastAsia="Times New Roman" w:cs="Calibri"/>
                <w:sz w:val="20"/>
              </w:rPr>
            </w:pPr>
          </w:p>
        </w:tc>
        <w:tc>
          <w:tcPr>
            <w:tcW w:w="1520" w:type="dxa"/>
            <w:tcBorders>
              <w:top w:val="nil"/>
              <w:left w:val="nil"/>
              <w:bottom w:val="nil"/>
              <w:right w:val="nil"/>
            </w:tcBorders>
            <w:shd w:val="clear" w:color="000000" w:fill="auto"/>
            <w:noWrap/>
            <w:vAlign w:val="bottom"/>
            <w:hideMark/>
          </w:tcPr>
          <w:p w14:paraId="524A9053" w14:textId="77777777" w:rsidR="004A0E21" w:rsidRPr="00072AF7" w:rsidRDefault="004A0E21" w:rsidP="004A0E21">
            <w:pPr>
              <w:spacing w:after="0"/>
              <w:rPr>
                <w:rFonts w:eastAsia="Times New Roman" w:cs="Calibri"/>
                <w:sz w:val="20"/>
              </w:rPr>
            </w:pPr>
          </w:p>
        </w:tc>
        <w:tc>
          <w:tcPr>
            <w:tcW w:w="1940" w:type="dxa"/>
            <w:tcBorders>
              <w:top w:val="nil"/>
              <w:left w:val="nil"/>
              <w:bottom w:val="nil"/>
              <w:right w:val="nil"/>
            </w:tcBorders>
            <w:shd w:val="clear" w:color="000000" w:fill="auto"/>
            <w:noWrap/>
            <w:vAlign w:val="bottom"/>
            <w:hideMark/>
          </w:tcPr>
          <w:p w14:paraId="118FA8AE" w14:textId="77777777" w:rsidR="004A0E21" w:rsidRPr="00072AF7" w:rsidRDefault="004A0E21" w:rsidP="004A0E21">
            <w:pPr>
              <w:spacing w:after="0"/>
              <w:rPr>
                <w:rFonts w:eastAsia="Times New Roman" w:cs="Calibri"/>
                <w:sz w:val="20"/>
              </w:rPr>
            </w:pPr>
          </w:p>
        </w:tc>
        <w:tc>
          <w:tcPr>
            <w:tcW w:w="2060" w:type="dxa"/>
            <w:tcBorders>
              <w:top w:val="nil"/>
              <w:left w:val="nil"/>
              <w:bottom w:val="nil"/>
              <w:right w:val="nil"/>
            </w:tcBorders>
            <w:shd w:val="clear" w:color="000000" w:fill="auto"/>
            <w:noWrap/>
            <w:vAlign w:val="bottom"/>
            <w:hideMark/>
          </w:tcPr>
          <w:p w14:paraId="4F46DD99" w14:textId="77777777" w:rsidR="004A0E21" w:rsidRPr="00072AF7" w:rsidRDefault="004A0E21" w:rsidP="004A0E21">
            <w:pPr>
              <w:spacing w:after="0"/>
              <w:rPr>
                <w:rFonts w:eastAsia="Times New Roman" w:cs="Calibri"/>
                <w:sz w:val="20"/>
              </w:rPr>
            </w:pPr>
          </w:p>
        </w:tc>
      </w:tr>
      <w:tr w:rsidR="004A0E21" w:rsidRPr="00072AF7" w14:paraId="235DE2E2" w14:textId="77777777" w:rsidTr="004A0E21">
        <w:trPr>
          <w:trHeight w:val="918"/>
        </w:trPr>
        <w:tc>
          <w:tcPr>
            <w:tcW w:w="2340" w:type="dxa"/>
            <w:tcBorders>
              <w:top w:val="single" w:sz="8" w:space="0" w:color="auto"/>
              <w:left w:val="single" w:sz="8" w:space="0" w:color="auto"/>
              <w:bottom w:val="nil"/>
              <w:right w:val="single" w:sz="8" w:space="0" w:color="auto"/>
            </w:tcBorders>
            <w:shd w:val="clear" w:color="000000" w:fill="494529"/>
            <w:vAlign w:val="center"/>
            <w:hideMark/>
          </w:tcPr>
          <w:p w14:paraId="3911154E" w14:textId="77777777" w:rsidR="004A0E21" w:rsidRPr="00072AF7" w:rsidRDefault="004A0E21" w:rsidP="004A0E21">
            <w:pPr>
              <w:spacing w:after="0"/>
              <w:rPr>
                <w:rFonts w:eastAsia="Times New Roman" w:cs="Calibri"/>
                <w:color w:val="FFFFFF"/>
                <w:szCs w:val="22"/>
              </w:rPr>
            </w:pPr>
            <w:r w:rsidRPr="00072AF7">
              <w:rPr>
                <w:rFonts w:eastAsia="Times New Roman" w:cs="Calibri"/>
                <w:color w:val="FFFFFF"/>
                <w:szCs w:val="22"/>
              </w:rPr>
              <w:t>Rassen</w:t>
            </w:r>
          </w:p>
        </w:tc>
        <w:tc>
          <w:tcPr>
            <w:tcW w:w="1720" w:type="dxa"/>
            <w:tcBorders>
              <w:top w:val="single" w:sz="8" w:space="0" w:color="auto"/>
              <w:left w:val="nil"/>
              <w:bottom w:val="nil"/>
              <w:right w:val="nil"/>
            </w:tcBorders>
            <w:shd w:val="clear" w:color="000000" w:fill="494529"/>
            <w:vAlign w:val="center"/>
            <w:hideMark/>
          </w:tcPr>
          <w:p w14:paraId="5F6B1D63"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 xml:space="preserve">Jeugdgroei </w:t>
            </w:r>
          </w:p>
        </w:tc>
        <w:tc>
          <w:tcPr>
            <w:tcW w:w="1680" w:type="dxa"/>
            <w:tcBorders>
              <w:top w:val="single" w:sz="8" w:space="0" w:color="auto"/>
              <w:left w:val="single" w:sz="8" w:space="0" w:color="auto"/>
              <w:bottom w:val="nil"/>
              <w:right w:val="nil"/>
            </w:tcBorders>
            <w:shd w:val="clear" w:color="000000" w:fill="494529"/>
            <w:vAlign w:val="center"/>
            <w:hideMark/>
          </w:tcPr>
          <w:p w14:paraId="2B5346D1"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Bloei van de kolven (# dagen)</w:t>
            </w:r>
          </w:p>
        </w:tc>
        <w:tc>
          <w:tcPr>
            <w:tcW w:w="1520" w:type="dxa"/>
            <w:tcBorders>
              <w:top w:val="single" w:sz="8" w:space="0" w:color="auto"/>
              <w:left w:val="single" w:sz="8" w:space="0" w:color="auto"/>
              <w:bottom w:val="nil"/>
              <w:right w:val="nil"/>
            </w:tcBorders>
            <w:shd w:val="clear" w:color="000000" w:fill="494529"/>
            <w:vAlign w:val="center"/>
            <w:hideMark/>
          </w:tcPr>
          <w:p w14:paraId="34D09053"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 xml:space="preserve">Lengte van de planten </w:t>
            </w:r>
          </w:p>
        </w:tc>
        <w:tc>
          <w:tcPr>
            <w:tcW w:w="1940" w:type="dxa"/>
            <w:tcBorders>
              <w:top w:val="single" w:sz="8" w:space="0" w:color="auto"/>
              <w:left w:val="single" w:sz="8" w:space="0" w:color="auto"/>
              <w:bottom w:val="nil"/>
              <w:right w:val="nil"/>
            </w:tcBorders>
            <w:shd w:val="clear" w:color="000000" w:fill="494529"/>
            <w:vAlign w:val="center"/>
            <w:hideMark/>
          </w:tcPr>
          <w:p w14:paraId="403D962C"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 xml:space="preserve">Gemiddelde hoogte van de kolfaanzetting </w:t>
            </w:r>
          </w:p>
        </w:tc>
        <w:tc>
          <w:tcPr>
            <w:tcW w:w="2060" w:type="dxa"/>
            <w:tcBorders>
              <w:top w:val="single" w:sz="8" w:space="0" w:color="auto"/>
              <w:left w:val="single" w:sz="8" w:space="0" w:color="auto"/>
              <w:bottom w:val="nil"/>
              <w:right w:val="single" w:sz="8" w:space="0" w:color="auto"/>
            </w:tcBorders>
            <w:shd w:val="clear" w:color="000000" w:fill="494529"/>
            <w:vAlign w:val="center"/>
            <w:hideMark/>
          </w:tcPr>
          <w:p w14:paraId="15B6DD8B"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Legergevoeligheid (% gelegerde planten)</w:t>
            </w:r>
          </w:p>
        </w:tc>
      </w:tr>
      <w:tr w:rsidR="004A0E21" w:rsidRPr="00072AF7" w14:paraId="25419975" w14:textId="77777777" w:rsidTr="004A0E21">
        <w:trPr>
          <w:trHeight w:val="300"/>
        </w:trPr>
        <w:tc>
          <w:tcPr>
            <w:tcW w:w="2340" w:type="dxa"/>
            <w:tcBorders>
              <w:top w:val="nil"/>
              <w:left w:val="single" w:sz="8" w:space="0" w:color="auto"/>
              <w:bottom w:val="single" w:sz="8" w:space="0" w:color="auto"/>
              <w:right w:val="nil"/>
            </w:tcBorders>
            <w:shd w:val="clear" w:color="000000" w:fill="494529"/>
            <w:noWrap/>
            <w:vAlign w:val="center"/>
            <w:hideMark/>
          </w:tcPr>
          <w:p w14:paraId="63D5B338" w14:textId="77777777" w:rsidR="004A0E21" w:rsidRPr="00072AF7" w:rsidRDefault="004A0E21" w:rsidP="004A0E21">
            <w:pPr>
              <w:spacing w:after="0"/>
              <w:rPr>
                <w:rFonts w:eastAsia="Times New Roman" w:cs="Calibri"/>
                <w:color w:val="FFFFFF"/>
                <w:szCs w:val="22"/>
              </w:rPr>
            </w:pPr>
            <w:r w:rsidRPr="00072AF7">
              <w:rPr>
                <w:rFonts w:eastAsia="Times New Roman" w:cs="Calibri"/>
                <w:color w:val="FFFFFF"/>
                <w:szCs w:val="22"/>
              </w:rPr>
              <w:t>(1)</w:t>
            </w:r>
          </w:p>
        </w:tc>
        <w:tc>
          <w:tcPr>
            <w:tcW w:w="1720" w:type="dxa"/>
            <w:tcBorders>
              <w:top w:val="single" w:sz="8" w:space="0" w:color="auto"/>
              <w:left w:val="single" w:sz="8" w:space="0" w:color="auto"/>
              <w:bottom w:val="single" w:sz="8" w:space="0" w:color="auto"/>
              <w:right w:val="single" w:sz="8" w:space="0" w:color="auto"/>
            </w:tcBorders>
            <w:shd w:val="clear" w:color="000000" w:fill="494529"/>
            <w:noWrap/>
            <w:vAlign w:val="center"/>
            <w:hideMark/>
          </w:tcPr>
          <w:p w14:paraId="18495140"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(1-9)</w:t>
            </w:r>
          </w:p>
        </w:tc>
        <w:tc>
          <w:tcPr>
            <w:tcW w:w="1680" w:type="dxa"/>
            <w:tcBorders>
              <w:top w:val="single" w:sz="8" w:space="0" w:color="auto"/>
              <w:left w:val="nil"/>
              <w:bottom w:val="single" w:sz="8" w:space="0" w:color="auto"/>
              <w:right w:val="single" w:sz="8" w:space="0" w:color="auto"/>
            </w:tcBorders>
            <w:shd w:val="clear" w:color="000000" w:fill="494529"/>
            <w:noWrap/>
            <w:vAlign w:val="center"/>
            <w:hideMark/>
          </w:tcPr>
          <w:p w14:paraId="4FBEB8ED"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(2)</w:t>
            </w:r>
          </w:p>
        </w:tc>
        <w:tc>
          <w:tcPr>
            <w:tcW w:w="1520" w:type="dxa"/>
            <w:tcBorders>
              <w:top w:val="single" w:sz="8" w:space="0" w:color="auto"/>
              <w:left w:val="nil"/>
              <w:bottom w:val="single" w:sz="8" w:space="0" w:color="auto"/>
              <w:right w:val="single" w:sz="8" w:space="0" w:color="auto"/>
            </w:tcBorders>
            <w:shd w:val="clear" w:color="000000" w:fill="494529"/>
            <w:noWrap/>
            <w:vAlign w:val="center"/>
            <w:hideMark/>
          </w:tcPr>
          <w:p w14:paraId="62C92A2C"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(cm)</w:t>
            </w:r>
          </w:p>
        </w:tc>
        <w:tc>
          <w:tcPr>
            <w:tcW w:w="1940" w:type="dxa"/>
            <w:tcBorders>
              <w:top w:val="single" w:sz="8" w:space="0" w:color="auto"/>
              <w:left w:val="nil"/>
              <w:bottom w:val="single" w:sz="8" w:space="0" w:color="auto"/>
              <w:right w:val="single" w:sz="8" w:space="0" w:color="auto"/>
            </w:tcBorders>
            <w:shd w:val="clear" w:color="000000" w:fill="494529"/>
            <w:vAlign w:val="center"/>
            <w:hideMark/>
          </w:tcPr>
          <w:p w14:paraId="5A63BE2A"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(cm)</w:t>
            </w:r>
          </w:p>
        </w:tc>
        <w:tc>
          <w:tcPr>
            <w:tcW w:w="2060" w:type="dxa"/>
            <w:tcBorders>
              <w:top w:val="single" w:sz="8" w:space="0" w:color="auto"/>
              <w:left w:val="nil"/>
              <w:bottom w:val="single" w:sz="8" w:space="0" w:color="auto"/>
              <w:right w:val="single" w:sz="8" w:space="0" w:color="auto"/>
            </w:tcBorders>
            <w:shd w:val="clear" w:color="000000" w:fill="494529"/>
            <w:vAlign w:val="center"/>
            <w:hideMark/>
          </w:tcPr>
          <w:p w14:paraId="3F83257A"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w:t>
            </w:r>
          </w:p>
        </w:tc>
      </w:tr>
      <w:tr w:rsidR="004A0E21" w:rsidRPr="00072AF7" w14:paraId="6B65640C" w14:textId="77777777" w:rsidTr="00DA778E">
        <w:trPr>
          <w:trHeight w:val="360"/>
        </w:trPr>
        <w:tc>
          <w:tcPr>
            <w:tcW w:w="2340" w:type="dxa"/>
            <w:tcBorders>
              <w:top w:val="nil"/>
              <w:left w:val="single" w:sz="8" w:space="0" w:color="auto"/>
              <w:bottom w:val="single" w:sz="12" w:space="0" w:color="auto"/>
              <w:right w:val="single" w:sz="8" w:space="0" w:color="auto"/>
            </w:tcBorders>
            <w:shd w:val="clear" w:color="000000" w:fill="D9D9D9"/>
            <w:noWrap/>
            <w:vAlign w:val="center"/>
            <w:hideMark/>
          </w:tcPr>
          <w:p w14:paraId="60A8D2B4"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late rassen</w:t>
            </w:r>
          </w:p>
        </w:tc>
        <w:tc>
          <w:tcPr>
            <w:tcW w:w="1720" w:type="dxa"/>
            <w:tcBorders>
              <w:top w:val="nil"/>
              <w:left w:val="nil"/>
              <w:bottom w:val="single" w:sz="12" w:space="0" w:color="auto"/>
              <w:right w:val="single" w:sz="8" w:space="0" w:color="auto"/>
            </w:tcBorders>
            <w:shd w:val="clear" w:color="000000" w:fill="D9D9D9"/>
            <w:noWrap/>
            <w:vAlign w:val="center"/>
            <w:hideMark/>
          </w:tcPr>
          <w:p w14:paraId="47A81BE1"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 </w:t>
            </w:r>
          </w:p>
        </w:tc>
        <w:tc>
          <w:tcPr>
            <w:tcW w:w="1680" w:type="dxa"/>
            <w:tcBorders>
              <w:top w:val="nil"/>
              <w:left w:val="nil"/>
              <w:bottom w:val="single" w:sz="12" w:space="0" w:color="auto"/>
              <w:right w:val="single" w:sz="8" w:space="0" w:color="auto"/>
            </w:tcBorders>
            <w:shd w:val="clear" w:color="000000" w:fill="D9D9D9"/>
            <w:noWrap/>
            <w:vAlign w:val="center"/>
            <w:hideMark/>
          </w:tcPr>
          <w:p w14:paraId="17427470"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 </w:t>
            </w:r>
          </w:p>
        </w:tc>
        <w:tc>
          <w:tcPr>
            <w:tcW w:w="1520" w:type="dxa"/>
            <w:tcBorders>
              <w:top w:val="nil"/>
              <w:left w:val="nil"/>
              <w:bottom w:val="single" w:sz="12" w:space="0" w:color="auto"/>
              <w:right w:val="single" w:sz="8" w:space="0" w:color="auto"/>
            </w:tcBorders>
            <w:shd w:val="clear" w:color="000000" w:fill="D9D9D9"/>
            <w:noWrap/>
            <w:vAlign w:val="center"/>
            <w:hideMark/>
          </w:tcPr>
          <w:p w14:paraId="6B799D2A"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 </w:t>
            </w:r>
          </w:p>
        </w:tc>
        <w:tc>
          <w:tcPr>
            <w:tcW w:w="1940" w:type="dxa"/>
            <w:tcBorders>
              <w:top w:val="nil"/>
              <w:left w:val="nil"/>
              <w:bottom w:val="single" w:sz="12" w:space="0" w:color="auto"/>
              <w:right w:val="single" w:sz="8" w:space="0" w:color="auto"/>
            </w:tcBorders>
            <w:shd w:val="clear" w:color="000000" w:fill="D9D9D9"/>
            <w:noWrap/>
            <w:vAlign w:val="center"/>
            <w:hideMark/>
          </w:tcPr>
          <w:p w14:paraId="338F421B"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 </w:t>
            </w:r>
          </w:p>
        </w:tc>
        <w:tc>
          <w:tcPr>
            <w:tcW w:w="2060" w:type="dxa"/>
            <w:tcBorders>
              <w:top w:val="nil"/>
              <w:left w:val="nil"/>
              <w:bottom w:val="single" w:sz="12" w:space="0" w:color="auto"/>
              <w:right w:val="single" w:sz="8" w:space="0" w:color="auto"/>
            </w:tcBorders>
            <w:shd w:val="clear" w:color="000000" w:fill="D9D9D9"/>
            <w:noWrap/>
            <w:vAlign w:val="center"/>
            <w:hideMark/>
          </w:tcPr>
          <w:p w14:paraId="19E7C460"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 2 centra</w:t>
            </w:r>
          </w:p>
        </w:tc>
      </w:tr>
      <w:tr w:rsidR="004A0E21" w:rsidRPr="00072AF7" w14:paraId="4ADE6A36" w14:textId="77777777" w:rsidTr="00DA778E">
        <w:trPr>
          <w:trHeight w:val="360"/>
        </w:trPr>
        <w:tc>
          <w:tcPr>
            <w:tcW w:w="234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2BBC2403" w14:textId="77777777" w:rsidR="004A0E21" w:rsidRPr="00072AF7" w:rsidRDefault="004A0E21" w:rsidP="004A0E21">
            <w:pPr>
              <w:spacing w:after="0"/>
              <w:rPr>
                <w:rFonts w:eastAsia="Times New Roman" w:cs="Calibri"/>
                <w:b/>
                <w:bCs/>
                <w:color w:val="000000"/>
                <w:szCs w:val="22"/>
              </w:rPr>
            </w:pPr>
            <w:r w:rsidRPr="00072AF7">
              <w:rPr>
                <w:rFonts w:eastAsia="Times New Roman" w:cs="Calibri"/>
                <w:b/>
                <w:bCs/>
                <w:color w:val="000000"/>
                <w:szCs w:val="22"/>
              </w:rPr>
              <w:t>FIELDPLAYER</w:t>
            </w:r>
          </w:p>
        </w:tc>
        <w:tc>
          <w:tcPr>
            <w:tcW w:w="172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6BBE401C"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7,6</w:t>
            </w:r>
          </w:p>
        </w:tc>
        <w:tc>
          <w:tcPr>
            <w:tcW w:w="168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7CAE54C6"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5,9</w:t>
            </w:r>
          </w:p>
        </w:tc>
        <w:tc>
          <w:tcPr>
            <w:tcW w:w="152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46F731A1"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320</w:t>
            </w:r>
          </w:p>
        </w:tc>
        <w:tc>
          <w:tcPr>
            <w:tcW w:w="194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1437D784"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121</w:t>
            </w:r>
          </w:p>
        </w:tc>
        <w:tc>
          <w:tcPr>
            <w:tcW w:w="206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3D539741"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4,4</w:t>
            </w:r>
          </w:p>
        </w:tc>
      </w:tr>
      <w:tr w:rsidR="004A0E21" w:rsidRPr="00072AF7" w14:paraId="1F0B7946" w14:textId="77777777" w:rsidTr="00DA778E">
        <w:trPr>
          <w:trHeight w:val="360"/>
        </w:trPr>
        <w:tc>
          <w:tcPr>
            <w:tcW w:w="234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519D6C0A" w14:textId="77777777" w:rsidR="004A0E21" w:rsidRPr="00072AF7" w:rsidRDefault="004A0E21" w:rsidP="004A0E21">
            <w:pPr>
              <w:spacing w:after="0"/>
              <w:rPr>
                <w:rFonts w:eastAsia="Times New Roman" w:cs="Calibri"/>
                <w:b/>
                <w:bCs/>
                <w:color w:val="000000"/>
                <w:szCs w:val="22"/>
              </w:rPr>
            </w:pPr>
            <w:r w:rsidRPr="00072AF7">
              <w:rPr>
                <w:rFonts w:eastAsia="Times New Roman" w:cs="Calibri"/>
                <w:b/>
                <w:bCs/>
                <w:color w:val="000000"/>
                <w:szCs w:val="22"/>
              </w:rPr>
              <w:t>LG 31.265</w:t>
            </w:r>
          </w:p>
        </w:tc>
        <w:tc>
          <w:tcPr>
            <w:tcW w:w="172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1F468DFB"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7,7</w:t>
            </w:r>
          </w:p>
        </w:tc>
        <w:tc>
          <w:tcPr>
            <w:tcW w:w="168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70C1A18F"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5,7</w:t>
            </w:r>
          </w:p>
        </w:tc>
        <w:tc>
          <w:tcPr>
            <w:tcW w:w="152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4F5FE0D0"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322</w:t>
            </w:r>
          </w:p>
        </w:tc>
        <w:tc>
          <w:tcPr>
            <w:tcW w:w="194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2C405AC3"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128</w:t>
            </w:r>
          </w:p>
        </w:tc>
        <w:tc>
          <w:tcPr>
            <w:tcW w:w="206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3BE6C474"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6,8</w:t>
            </w:r>
          </w:p>
        </w:tc>
      </w:tr>
      <w:tr w:rsidR="004A0E21" w:rsidRPr="00072AF7" w14:paraId="79869475" w14:textId="77777777" w:rsidTr="00DA778E">
        <w:trPr>
          <w:trHeight w:val="360"/>
        </w:trPr>
        <w:tc>
          <w:tcPr>
            <w:tcW w:w="2340"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163831D2"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standaard (3)</w:t>
            </w:r>
          </w:p>
        </w:tc>
        <w:tc>
          <w:tcPr>
            <w:tcW w:w="1720"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04DC1265"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7,8</w:t>
            </w:r>
          </w:p>
        </w:tc>
        <w:tc>
          <w:tcPr>
            <w:tcW w:w="1680"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09BA5CA6"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4,5</w:t>
            </w:r>
          </w:p>
        </w:tc>
        <w:tc>
          <w:tcPr>
            <w:tcW w:w="1520"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4D81095F"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286</w:t>
            </w:r>
          </w:p>
        </w:tc>
        <w:tc>
          <w:tcPr>
            <w:tcW w:w="1940"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6A515CC6"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106</w:t>
            </w:r>
          </w:p>
        </w:tc>
        <w:tc>
          <w:tcPr>
            <w:tcW w:w="2060"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4E60FAE9"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2,6</w:t>
            </w:r>
          </w:p>
        </w:tc>
      </w:tr>
      <w:tr w:rsidR="004A0E21" w:rsidRPr="00072AF7" w14:paraId="5229CF8F" w14:textId="77777777" w:rsidTr="00DA778E">
        <w:trPr>
          <w:trHeight w:val="360"/>
        </w:trPr>
        <w:tc>
          <w:tcPr>
            <w:tcW w:w="234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3AFA4836"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LG 31.233 (S)</w:t>
            </w:r>
          </w:p>
        </w:tc>
        <w:tc>
          <w:tcPr>
            <w:tcW w:w="172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2EB11543"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7,7</w:t>
            </w:r>
          </w:p>
        </w:tc>
        <w:tc>
          <w:tcPr>
            <w:tcW w:w="168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5A89766B"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3,5</w:t>
            </w:r>
          </w:p>
        </w:tc>
        <w:tc>
          <w:tcPr>
            <w:tcW w:w="152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6690C0DC"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287</w:t>
            </w:r>
          </w:p>
        </w:tc>
        <w:tc>
          <w:tcPr>
            <w:tcW w:w="194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5A439787"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105</w:t>
            </w:r>
          </w:p>
        </w:tc>
        <w:tc>
          <w:tcPr>
            <w:tcW w:w="206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6E190D8D"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1,8</w:t>
            </w:r>
          </w:p>
        </w:tc>
      </w:tr>
      <w:tr w:rsidR="004A0E21" w:rsidRPr="00072AF7" w14:paraId="1F8F49CF" w14:textId="77777777" w:rsidTr="00DA778E">
        <w:trPr>
          <w:trHeight w:val="360"/>
        </w:trPr>
        <w:tc>
          <w:tcPr>
            <w:tcW w:w="234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290C8C2C"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LG 31.235 (S)</w:t>
            </w:r>
          </w:p>
        </w:tc>
        <w:tc>
          <w:tcPr>
            <w:tcW w:w="172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616A4B0D"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8,1</w:t>
            </w:r>
          </w:p>
        </w:tc>
        <w:tc>
          <w:tcPr>
            <w:tcW w:w="168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45CE0E1C"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3,5</w:t>
            </w:r>
          </w:p>
        </w:tc>
        <w:tc>
          <w:tcPr>
            <w:tcW w:w="152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0D002097"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282</w:t>
            </w:r>
          </w:p>
        </w:tc>
        <w:tc>
          <w:tcPr>
            <w:tcW w:w="194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58EF0138"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98</w:t>
            </w:r>
          </w:p>
        </w:tc>
        <w:tc>
          <w:tcPr>
            <w:tcW w:w="206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640E9C4E"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1,3</w:t>
            </w:r>
          </w:p>
        </w:tc>
      </w:tr>
      <w:tr w:rsidR="004A0E21" w:rsidRPr="00072AF7" w14:paraId="04949902" w14:textId="77777777" w:rsidTr="00DA778E">
        <w:trPr>
          <w:trHeight w:val="360"/>
        </w:trPr>
        <w:tc>
          <w:tcPr>
            <w:tcW w:w="234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570F4C23"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OFFICER (S)</w:t>
            </w:r>
          </w:p>
        </w:tc>
        <w:tc>
          <w:tcPr>
            <w:tcW w:w="172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00E8AE90"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7,9</w:t>
            </w:r>
          </w:p>
        </w:tc>
        <w:tc>
          <w:tcPr>
            <w:tcW w:w="168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797D879A"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5,3</w:t>
            </w:r>
          </w:p>
        </w:tc>
        <w:tc>
          <w:tcPr>
            <w:tcW w:w="152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5FC80F1D"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291</w:t>
            </w:r>
          </w:p>
        </w:tc>
        <w:tc>
          <w:tcPr>
            <w:tcW w:w="194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18F8ADC5"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109</w:t>
            </w:r>
          </w:p>
        </w:tc>
        <w:tc>
          <w:tcPr>
            <w:tcW w:w="206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172F1711"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4,1</w:t>
            </w:r>
          </w:p>
        </w:tc>
      </w:tr>
      <w:tr w:rsidR="004A0E21" w:rsidRPr="00072AF7" w14:paraId="350189CC" w14:textId="77777777" w:rsidTr="00DA778E">
        <w:trPr>
          <w:trHeight w:val="360"/>
        </w:trPr>
        <w:tc>
          <w:tcPr>
            <w:tcW w:w="234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53BE8D2F"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SY FANATIC (S)</w:t>
            </w:r>
          </w:p>
        </w:tc>
        <w:tc>
          <w:tcPr>
            <w:tcW w:w="172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503B2B66"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7,5</w:t>
            </w:r>
          </w:p>
        </w:tc>
        <w:tc>
          <w:tcPr>
            <w:tcW w:w="168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08FCD468"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5,5</w:t>
            </w:r>
          </w:p>
        </w:tc>
        <w:tc>
          <w:tcPr>
            <w:tcW w:w="152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666D3FEB"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287</w:t>
            </w:r>
          </w:p>
        </w:tc>
        <w:tc>
          <w:tcPr>
            <w:tcW w:w="194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083A05AC"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114</w:t>
            </w:r>
          </w:p>
        </w:tc>
        <w:tc>
          <w:tcPr>
            <w:tcW w:w="206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34F84F28"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3,3</w:t>
            </w:r>
          </w:p>
        </w:tc>
      </w:tr>
      <w:tr w:rsidR="004A0E21" w:rsidRPr="00072AF7" w14:paraId="6B4C9DC2" w14:textId="77777777" w:rsidTr="00DA778E">
        <w:trPr>
          <w:trHeight w:val="360"/>
        </w:trPr>
        <w:tc>
          <w:tcPr>
            <w:tcW w:w="2340" w:type="dxa"/>
            <w:tcBorders>
              <w:top w:val="single" w:sz="12" w:space="0" w:color="auto"/>
              <w:left w:val="nil"/>
              <w:bottom w:val="nil"/>
              <w:right w:val="nil"/>
            </w:tcBorders>
            <w:shd w:val="clear" w:color="000000" w:fill="auto"/>
            <w:noWrap/>
            <w:vAlign w:val="center"/>
            <w:hideMark/>
          </w:tcPr>
          <w:p w14:paraId="17102FE7"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 xml:space="preserve">(1) S = </w:t>
            </w:r>
            <w:proofErr w:type="spellStart"/>
            <w:r w:rsidRPr="00072AF7">
              <w:rPr>
                <w:rFonts w:eastAsia="Times New Roman" w:cs="Calibri"/>
                <w:color w:val="000000"/>
                <w:szCs w:val="22"/>
              </w:rPr>
              <w:t>standaardras</w:t>
            </w:r>
            <w:proofErr w:type="spellEnd"/>
          </w:p>
        </w:tc>
        <w:tc>
          <w:tcPr>
            <w:tcW w:w="1720" w:type="dxa"/>
            <w:tcBorders>
              <w:top w:val="single" w:sz="12" w:space="0" w:color="auto"/>
              <w:left w:val="nil"/>
              <w:bottom w:val="nil"/>
              <w:right w:val="nil"/>
            </w:tcBorders>
            <w:shd w:val="clear" w:color="000000" w:fill="auto"/>
            <w:noWrap/>
            <w:vAlign w:val="bottom"/>
            <w:hideMark/>
          </w:tcPr>
          <w:p w14:paraId="630A6DC2" w14:textId="77777777" w:rsidR="004A0E21" w:rsidRPr="00072AF7" w:rsidRDefault="004A0E21" w:rsidP="004A0E21">
            <w:pPr>
              <w:spacing w:after="0"/>
              <w:rPr>
                <w:rFonts w:eastAsia="Times New Roman" w:cs="Calibri"/>
                <w:color w:val="000000"/>
                <w:szCs w:val="22"/>
              </w:rPr>
            </w:pPr>
          </w:p>
        </w:tc>
        <w:tc>
          <w:tcPr>
            <w:tcW w:w="1680" w:type="dxa"/>
            <w:tcBorders>
              <w:top w:val="single" w:sz="12" w:space="0" w:color="auto"/>
              <w:left w:val="nil"/>
              <w:bottom w:val="nil"/>
              <w:right w:val="nil"/>
            </w:tcBorders>
            <w:shd w:val="clear" w:color="000000" w:fill="auto"/>
            <w:noWrap/>
            <w:vAlign w:val="bottom"/>
            <w:hideMark/>
          </w:tcPr>
          <w:p w14:paraId="22219833" w14:textId="77777777" w:rsidR="004A0E21" w:rsidRPr="00072AF7" w:rsidRDefault="004A0E21" w:rsidP="004A0E21">
            <w:pPr>
              <w:spacing w:after="0"/>
              <w:rPr>
                <w:rFonts w:eastAsia="Times New Roman" w:cs="Calibri"/>
                <w:sz w:val="20"/>
              </w:rPr>
            </w:pPr>
          </w:p>
        </w:tc>
        <w:tc>
          <w:tcPr>
            <w:tcW w:w="1520" w:type="dxa"/>
            <w:tcBorders>
              <w:top w:val="single" w:sz="12" w:space="0" w:color="auto"/>
              <w:left w:val="nil"/>
              <w:bottom w:val="nil"/>
              <w:right w:val="nil"/>
            </w:tcBorders>
            <w:shd w:val="clear" w:color="000000" w:fill="auto"/>
            <w:noWrap/>
            <w:vAlign w:val="bottom"/>
            <w:hideMark/>
          </w:tcPr>
          <w:p w14:paraId="7DD8A581" w14:textId="77777777" w:rsidR="004A0E21" w:rsidRPr="00072AF7" w:rsidRDefault="004A0E21" w:rsidP="004A0E21">
            <w:pPr>
              <w:spacing w:after="0"/>
              <w:rPr>
                <w:rFonts w:eastAsia="Times New Roman" w:cs="Calibri"/>
                <w:sz w:val="20"/>
              </w:rPr>
            </w:pPr>
          </w:p>
        </w:tc>
        <w:tc>
          <w:tcPr>
            <w:tcW w:w="1940" w:type="dxa"/>
            <w:tcBorders>
              <w:top w:val="single" w:sz="12" w:space="0" w:color="auto"/>
              <w:left w:val="nil"/>
              <w:bottom w:val="nil"/>
              <w:right w:val="nil"/>
            </w:tcBorders>
            <w:shd w:val="clear" w:color="000000" w:fill="auto"/>
            <w:noWrap/>
            <w:vAlign w:val="bottom"/>
            <w:hideMark/>
          </w:tcPr>
          <w:p w14:paraId="7B5242EA" w14:textId="77777777" w:rsidR="004A0E21" w:rsidRPr="00072AF7" w:rsidRDefault="004A0E21" w:rsidP="004A0E21">
            <w:pPr>
              <w:spacing w:after="0"/>
              <w:rPr>
                <w:rFonts w:eastAsia="Times New Roman" w:cs="Calibri"/>
                <w:sz w:val="20"/>
              </w:rPr>
            </w:pPr>
          </w:p>
        </w:tc>
        <w:tc>
          <w:tcPr>
            <w:tcW w:w="2060" w:type="dxa"/>
            <w:tcBorders>
              <w:top w:val="single" w:sz="12" w:space="0" w:color="auto"/>
              <w:left w:val="nil"/>
              <w:bottom w:val="nil"/>
              <w:right w:val="nil"/>
            </w:tcBorders>
            <w:shd w:val="clear" w:color="000000" w:fill="auto"/>
            <w:noWrap/>
            <w:vAlign w:val="bottom"/>
            <w:hideMark/>
          </w:tcPr>
          <w:p w14:paraId="1DDE115B" w14:textId="77777777" w:rsidR="004A0E21" w:rsidRPr="00072AF7" w:rsidRDefault="004A0E21" w:rsidP="004A0E21">
            <w:pPr>
              <w:spacing w:after="0"/>
              <w:rPr>
                <w:rFonts w:eastAsia="Times New Roman" w:cs="Calibri"/>
                <w:sz w:val="20"/>
              </w:rPr>
            </w:pPr>
          </w:p>
        </w:tc>
      </w:tr>
      <w:tr w:rsidR="004A0E21" w:rsidRPr="00072AF7" w14:paraId="1D0336E4" w14:textId="77777777" w:rsidTr="004A0E21">
        <w:trPr>
          <w:trHeight w:val="288"/>
        </w:trPr>
        <w:tc>
          <w:tcPr>
            <w:tcW w:w="4060" w:type="dxa"/>
            <w:gridSpan w:val="2"/>
            <w:tcBorders>
              <w:top w:val="nil"/>
              <w:left w:val="nil"/>
              <w:bottom w:val="nil"/>
              <w:right w:val="nil"/>
            </w:tcBorders>
            <w:shd w:val="clear" w:color="000000" w:fill="auto"/>
            <w:noWrap/>
            <w:vAlign w:val="center"/>
            <w:hideMark/>
          </w:tcPr>
          <w:p w14:paraId="754D032D"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(2) dagen later t.o.v. RONALDINIO</w:t>
            </w:r>
          </w:p>
        </w:tc>
        <w:tc>
          <w:tcPr>
            <w:tcW w:w="1680" w:type="dxa"/>
            <w:tcBorders>
              <w:top w:val="nil"/>
              <w:left w:val="nil"/>
              <w:bottom w:val="nil"/>
              <w:right w:val="nil"/>
            </w:tcBorders>
            <w:shd w:val="clear" w:color="000000" w:fill="auto"/>
            <w:noWrap/>
            <w:vAlign w:val="bottom"/>
            <w:hideMark/>
          </w:tcPr>
          <w:p w14:paraId="267FBE2D" w14:textId="77777777" w:rsidR="004A0E21" w:rsidRPr="00072AF7" w:rsidRDefault="004A0E21" w:rsidP="004A0E21">
            <w:pPr>
              <w:spacing w:after="0"/>
              <w:rPr>
                <w:rFonts w:eastAsia="Times New Roman" w:cs="Calibri"/>
                <w:color w:val="000000"/>
                <w:szCs w:val="22"/>
              </w:rPr>
            </w:pPr>
          </w:p>
        </w:tc>
        <w:tc>
          <w:tcPr>
            <w:tcW w:w="1520" w:type="dxa"/>
            <w:tcBorders>
              <w:top w:val="nil"/>
              <w:left w:val="nil"/>
              <w:bottom w:val="nil"/>
              <w:right w:val="nil"/>
            </w:tcBorders>
            <w:shd w:val="clear" w:color="000000" w:fill="auto"/>
            <w:noWrap/>
            <w:vAlign w:val="bottom"/>
            <w:hideMark/>
          </w:tcPr>
          <w:p w14:paraId="0DAF7C53" w14:textId="77777777" w:rsidR="004A0E21" w:rsidRPr="00072AF7" w:rsidRDefault="004A0E21" w:rsidP="004A0E21">
            <w:pPr>
              <w:spacing w:after="0"/>
              <w:rPr>
                <w:rFonts w:eastAsia="Times New Roman" w:cs="Calibri"/>
                <w:sz w:val="20"/>
              </w:rPr>
            </w:pPr>
          </w:p>
        </w:tc>
        <w:tc>
          <w:tcPr>
            <w:tcW w:w="1940" w:type="dxa"/>
            <w:tcBorders>
              <w:top w:val="nil"/>
              <w:left w:val="nil"/>
              <w:bottom w:val="nil"/>
              <w:right w:val="nil"/>
            </w:tcBorders>
            <w:shd w:val="clear" w:color="000000" w:fill="auto"/>
            <w:noWrap/>
            <w:vAlign w:val="bottom"/>
            <w:hideMark/>
          </w:tcPr>
          <w:p w14:paraId="20412391" w14:textId="77777777" w:rsidR="004A0E21" w:rsidRPr="00072AF7" w:rsidRDefault="004A0E21" w:rsidP="004A0E21">
            <w:pPr>
              <w:spacing w:after="0"/>
              <w:rPr>
                <w:rFonts w:eastAsia="Times New Roman" w:cs="Calibri"/>
                <w:sz w:val="20"/>
              </w:rPr>
            </w:pPr>
          </w:p>
        </w:tc>
        <w:tc>
          <w:tcPr>
            <w:tcW w:w="2060" w:type="dxa"/>
            <w:tcBorders>
              <w:top w:val="nil"/>
              <w:left w:val="nil"/>
              <w:bottom w:val="nil"/>
              <w:right w:val="nil"/>
            </w:tcBorders>
            <w:shd w:val="clear" w:color="000000" w:fill="auto"/>
            <w:noWrap/>
            <w:vAlign w:val="bottom"/>
            <w:hideMark/>
          </w:tcPr>
          <w:p w14:paraId="7DFE39FA" w14:textId="77777777" w:rsidR="004A0E21" w:rsidRPr="00072AF7" w:rsidRDefault="004A0E21" w:rsidP="004A0E21">
            <w:pPr>
              <w:spacing w:after="0"/>
              <w:rPr>
                <w:rFonts w:eastAsia="Times New Roman" w:cs="Calibri"/>
                <w:sz w:val="20"/>
              </w:rPr>
            </w:pPr>
          </w:p>
        </w:tc>
      </w:tr>
      <w:tr w:rsidR="004A0E21" w:rsidRPr="00072AF7" w14:paraId="612E85BB" w14:textId="77777777" w:rsidTr="004A0E21">
        <w:trPr>
          <w:trHeight w:val="288"/>
        </w:trPr>
        <w:tc>
          <w:tcPr>
            <w:tcW w:w="11260" w:type="dxa"/>
            <w:gridSpan w:val="6"/>
            <w:tcBorders>
              <w:top w:val="nil"/>
              <w:left w:val="nil"/>
              <w:bottom w:val="nil"/>
              <w:right w:val="nil"/>
            </w:tcBorders>
            <w:shd w:val="clear" w:color="000000" w:fill="auto"/>
            <w:noWrap/>
            <w:vAlign w:val="center"/>
            <w:hideMark/>
          </w:tcPr>
          <w:p w14:paraId="1F5D811A"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(3) de standaard van de late rassen is het gemiddelde van LG 31.233, LG 31.235, OFFICER en SY FANATIC</w:t>
            </w:r>
          </w:p>
        </w:tc>
      </w:tr>
    </w:tbl>
    <w:p w14:paraId="50CD351E" w14:textId="77777777" w:rsidR="004A0E21" w:rsidRPr="00072AF7" w:rsidRDefault="004A0E21" w:rsidP="00D31BA9">
      <w:pPr>
        <w:rPr>
          <w:rFonts w:cs="Calibri"/>
        </w:rPr>
      </w:pPr>
    </w:p>
    <w:p w14:paraId="6B7BA619" w14:textId="77777777" w:rsidR="004A0E21" w:rsidRPr="00072AF7" w:rsidRDefault="004A0E21" w:rsidP="00D31BA9">
      <w:pPr>
        <w:rPr>
          <w:rFonts w:cs="Calibri"/>
        </w:rPr>
      </w:pPr>
    </w:p>
    <w:p w14:paraId="01A003FF" w14:textId="77777777" w:rsidR="004A0E21" w:rsidRPr="00072AF7" w:rsidRDefault="004A0E21" w:rsidP="00D31BA9">
      <w:pPr>
        <w:rPr>
          <w:rFonts w:cs="Calibri"/>
        </w:rPr>
      </w:pPr>
    </w:p>
    <w:p w14:paraId="72C60B4D" w14:textId="77777777" w:rsidR="004A0E21" w:rsidRPr="00072AF7" w:rsidRDefault="004A0E21" w:rsidP="00D31BA9">
      <w:pPr>
        <w:rPr>
          <w:rFonts w:cs="Calibri"/>
        </w:rPr>
      </w:pPr>
    </w:p>
    <w:tbl>
      <w:tblPr>
        <w:tblW w:w="11260" w:type="dxa"/>
        <w:tblCellMar>
          <w:left w:w="70" w:type="dxa"/>
          <w:right w:w="70" w:type="dxa"/>
        </w:tblCellMar>
        <w:tblLook w:val="04A0" w:firstRow="1" w:lastRow="0" w:firstColumn="1" w:lastColumn="0" w:noHBand="0" w:noVBand="1"/>
      </w:tblPr>
      <w:tblGrid>
        <w:gridCol w:w="2679"/>
        <w:gridCol w:w="1169"/>
        <w:gridCol w:w="1130"/>
        <w:gridCol w:w="1737"/>
        <w:gridCol w:w="2192"/>
        <w:gridCol w:w="2353"/>
      </w:tblGrid>
      <w:tr w:rsidR="004A0E21" w:rsidRPr="00072AF7" w14:paraId="1D292251" w14:textId="77777777" w:rsidTr="004A0E21">
        <w:trPr>
          <w:trHeight w:val="690"/>
        </w:trPr>
        <w:tc>
          <w:tcPr>
            <w:tcW w:w="11260" w:type="dxa"/>
            <w:gridSpan w:val="6"/>
            <w:tcBorders>
              <w:top w:val="nil"/>
              <w:left w:val="nil"/>
              <w:bottom w:val="nil"/>
              <w:right w:val="nil"/>
            </w:tcBorders>
            <w:shd w:val="clear" w:color="000000" w:fill="auto"/>
            <w:vAlign w:val="center"/>
            <w:hideMark/>
          </w:tcPr>
          <w:p w14:paraId="32AC759F" w14:textId="030BE995" w:rsidR="004A0E21" w:rsidRPr="00072AF7" w:rsidRDefault="004A0E21" w:rsidP="00176A70">
            <w:pPr>
              <w:spacing w:after="0"/>
              <w:rPr>
                <w:rFonts w:eastAsia="Times New Roman" w:cs="Calibri"/>
                <w:color w:val="000000"/>
                <w:szCs w:val="22"/>
              </w:rPr>
            </w:pPr>
            <w:r w:rsidRPr="00072AF7">
              <w:rPr>
                <w:rFonts w:eastAsia="Times New Roman" w:cs="Calibri"/>
                <w:color w:val="000000"/>
                <w:szCs w:val="22"/>
              </w:rPr>
              <w:lastRenderedPageBreak/>
              <w:t xml:space="preserve">Tabel 7: Opbrengstresultaten en vroegrijpheid van de vroege kuilmaïsrassen nieuw-toegelaten tot de </w:t>
            </w:r>
            <w:r w:rsidR="00176A70" w:rsidRPr="00072AF7">
              <w:rPr>
                <w:rFonts w:eastAsia="Times New Roman" w:cs="Calibri"/>
                <w:color w:val="000000"/>
                <w:szCs w:val="22"/>
              </w:rPr>
              <w:t xml:space="preserve">rassenlijst </w:t>
            </w:r>
            <w:r w:rsidRPr="00072AF7">
              <w:rPr>
                <w:rFonts w:eastAsia="Times New Roman" w:cs="Calibri"/>
                <w:color w:val="000000"/>
                <w:szCs w:val="22"/>
              </w:rPr>
              <w:t>in vergelijking met de beste 4 standaardrassen, op basis van de proeven in 2020 en 2021.</w:t>
            </w:r>
          </w:p>
        </w:tc>
      </w:tr>
      <w:tr w:rsidR="004A0E21" w:rsidRPr="00072AF7" w14:paraId="54A7BEB9" w14:textId="77777777" w:rsidTr="004A0E21">
        <w:trPr>
          <w:trHeight w:val="300"/>
        </w:trPr>
        <w:tc>
          <w:tcPr>
            <w:tcW w:w="2679" w:type="dxa"/>
            <w:tcBorders>
              <w:top w:val="nil"/>
              <w:left w:val="nil"/>
              <w:bottom w:val="nil"/>
              <w:right w:val="nil"/>
            </w:tcBorders>
            <w:shd w:val="clear" w:color="000000" w:fill="auto"/>
            <w:noWrap/>
            <w:vAlign w:val="bottom"/>
            <w:hideMark/>
          </w:tcPr>
          <w:p w14:paraId="4E1630D3" w14:textId="77777777" w:rsidR="004A0E21" w:rsidRPr="00072AF7" w:rsidRDefault="004A0E21" w:rsidP="004A0E21">
            <w:pPr>
              <w:spacing w:after="0"/>
              <w:rPr>
                <w:rFonts w:eastAsia="Times New Roman" w:cs="Calibri"/>
                <w:color w:val="000000"/>
                <w:szCs w:val="22"/>
              </w:rPr>
            </w:pPr>
          </w:p>
        </w:tc>
        <w:tc>
          <w:tcPr>
            <w:tcW w:w="1169" w:type="dxa"/>
            <w:tcBorders>
              <w:top w:val="nil"/>
              <w:left w:val="nil"/>
              <w:bottom w:val="nil"/>
              <w:right w:val="nil"/>
            </w:tcBorders>
            <w:shd w:val="clear" w:color="000000" w:fill="auto"/>
            <w:noWrap/>
            <w:vAlign w:val="bottom"/>
            <w:hideMark/>
          </w:tcPr>
          <w:p w14:paraId="445BFFB8" w14:textId="77777777" w:rsidR="004A0E21" w:rsidRPr="00072AF7" w:rsidRDefault="004A0E21" w:rsidP="004A0E21">
            <w:pPr>
              <w:spacing w:after="0"/>
              <w:rPr>
                <w:rFonts w:eastAsia="Times New Roman" w:cs="Calibri"/>
                <w:sz w:val="20"/>
              </w:rPr>
            </w:pPr>
          </w:p>
        </w:tc>
        <w:tc>
          <w:tcPr>
            <w:tcW w:w="1130" w:type="dxa"/>
            <w:tcBorders>
              <w:top w:val="nil"/>
              <w:left w:val="nil"/>
              <w:bottom w:val="nil"/>
              <w:right w:val="nil"/>
            </w:tcBorders>
            <w:shd w:val="clear" w:color="000000" w:fill="auto"/>
            <w:noWrap/>
            <w:vAlign w:val="bottom"/>
            <w:hideMark/>
          </w:tcPr>
          <w:p w14:paraId="186E135B" w14:textId="77777777" w:rsidR="004A0E21" w:rsidRPr="00072AF7" w:rsidRDefault="004A0E21" w:rsidP="004A0E21">
            <w:pPr>
              <w:spacing w:after="0"/>
              <w:rPr>
                <w:rFonts w:eastAsia="Times New Roman" w:cs="Calibri"/>
                <w:sz w:val="20"/>
              </w:rPr>
            </w:pPr>
          </w:p>
        </w:tc>
        <w:tc>
          <w:tcPr>
            <w:tcW w:w="1737" w:type="dxa"/>
            <w:tcBorders>
              <w:top w:val="nil"/>
              <w:left w:val="nil"/>
              <w:bottom w:val="nil"/>
              <w:right w:val="nil"/>
            </w:tcBorders>
            <w:shd w:val="clear" w:color="000000" w:fill="auto"/>
            <w:noWrap/>
            <w:vAlign w:val="bottom"/>
            <w:hideMark/>
          </w:tcPr>
          <w:p w14:paraId="51E957E9" w14:textId="77777777" w:rsidR="004A0E21" w:rsidRPr="00072AF7" w:rsidRDefault="004A0E21" w:rsidP="004A0E21">
            <w:pPr>
              <w:spacing w:after="0"/>
              <w:rPr>
                <w:rFonts w:eastAsia="Times New Roman" w:cs="Calibri"/>
                <w:sz w:val="20"/>
              </w:rPr>
            </w:pPr>
          </w:p>
        </w:tc>
        <w:tc>
          <w:tcPr>
            <w:tcW w:w="2192" w:type="dxa"/>
            <w:tcBorders>
              <w:top w:val="nil"/>
              <w:left w:val="nil"/>
              <w:bottom w:val="nil"/>
              <w:right w:val="nil"/>
            </w:tcBorders>
            <w:shd w:val="clear" w:color="000000" w:fill="auto"/>
            <w:noWrap/>
            <w:vAlign w:val="bottom"/>
            <w:hideMark/>
          </w:tcPr>
          <w:p w14:paraId="7FDE54EA" w14:textId="77777777" w:rsidR="004A0E21" w:rsidRPr="00072AF7" w:rsidRDefault="004A0E21" w:rsidP="004A0E21">
            <w:pPr>
              <w:spacing w:after="0"/>
              <w:rPr>
                <w:rFonts w:eastAsia="Times New Roman" w:cs="Calibri"/>
                <w:sz w:val="20"/>
              </w:rPr>
            </w:pPr>
          </w:p>
        </w:tc>
        <w:tc>
          <w:tcPr>
            <w:tcW w:w="2353" w:type="dxa"/>
            <w:tcBorders>
              <w:top w:val="nil"/>
              <w:left w:val="nil"/>
              <w:bottom w:val="nil"/>
              <w:right w:val="nil"/>
            </w:tcBorders>
            <w:shd w:val="clear" w:color="000000" w:fill="auto"/>
            <w:noWrap/>
            <w:vAlign w:val="bottom"/>
            <w:hideMark/>
          </w:tcPr>
          <w:p w14:paraId="0F6C9BF5" w14:textId="77777777" w:rsidR="004A0E21" w:rsidRPr="00072AF7" w:rsidRDefault="004A0E21" w:rsidP="004A0E21">
            <w:pPr>
              <w:spacing w:after="0"/>
              <w:rPr>
                <w:rFonts w:eastAsia="Times New Roman" w:cs="Calibri"/>
                <w:sz w:val="20"/>
              </w:rPr>
            </w:pPr>
          </w:p>
        </w:tc>
      </w:tr>
      <w:tr w:rsidR="004A0E21" w:rsidRPr="00072AF7" w14:paraId="01694B55" w14:textId="77777777" w:rsidTr="004A0E21">
        <w:trPr>
          <w:trHeight w:val="915"/>
        </w:trPr>
        <w:tc>
          <w:tcPr>
            <w:tcW w:w="2679" w:type="dxa"/>
            <w:tcBorders>
              <w:top w:val="single" w:sz="8" w:space="0" w:color="auto"/>
              <w:left w:val="single" w:sz="8" w:space="0" w:color="auto"/>
              <w:bottom w:val="nil"/>
              <w:right w:val="single" w:sz="8" w:space="0" w:color="auto"/>
            </w:tcBorders>
            <w:shd w:val="clear" w:color="000000" w:fill="494529"/>
            <w:noWrap/>
            <w:vAlign w:val="center"/>
            <w:hideMark/>
          </w:tcPr>
          <w:p w14:paraId="424CAC4E" w14:textId="77777777" w:rsidR="004A0E21" w:rsidRPr="00072AF7" w:rsidRDefault="004A0E21" w:rsidP="004A0E21">
            <w:pPr>
              <w:spacing w:after="0"/>
              <w:rPr>
                <w:rFonts w:eastAsia="Times New Roman" w:cs="Calibri"/>
                <w:color w:val="FFFFFF"/>
                <w:szCs w:val="22"/>
              </w:rPr>
            </w:pPr>
            <w:r w:rsidRPr="00072AF7">
              <w:rPr>
                <w:rFonts w:eastAsia="Times New Roman" w:cs="Calibri"/>
                <w:color w:val="FFFFFF"/>
                <w:szCs w:val="22"/>
              </w:rPr>
              <w:t> </w:t>
            </w:r>
          </w:p>
        </w:tc>
        <w:tc>
          <w:tcPr>
            <w:tcW w:w="4036" w:type="dxa"/>
            <w:gridSpan w:val="3"/>
            <w:tcBorders>
              <w:top w:val="single" w:sz="8" w:space="0" w:color="auto"/>
              <w:left w:val="nil"/>
              <w:bottom w:val="single" w:sz="8" w:space="0" w:color="auto"/>
              <w:right w:val="single" w:sz="8" w:space="0" w:color="000000"/>
            </w:tcBorders>
            <w:shd w:val="clear" w:color="000000" w:fill="494529"/>
            <w:vAlign w:val="center"/>
            <w:hideMark/>
          </w:tcPr>
          <w:p w14:paraId="127AF1CC"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Totale opbrengsten aan droge stof in % t.o.v. het gemiddelde van de standaardrassen = 100</w:t>
            </w:r>
          </w:p>
        </w:tc>
        <w:tc>
          <w:tcPr>
            <w:tcW w:w="2192" w:type="dxa"/>
            <w:tcBorders>
              <w:top w:val="single" w:sz="8" w:space="0" w:color="auto"/>
              <w:left w:val="nil"/>
              <w:bottom w:val="nil"/>
              <w:right w:val="nil"/>
            </w:tcBorders>
            <w:shd w:val="clear" w:color="000000" w:fill="494529"/>
            <w:vAlign w:val="center"/>
            <w:hideMark/>
          </w:tcPr>
          <w:p w14:paraId="119AE133"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Vroegrijpheid (DS% van de volledige plant)</w:t>
            </w:r>
          </w:p>
        </w:tc>
        <w:tc>
          <w:tcPr>
            <w:tcW w:w="2353" w:type="dxa"/>
            <w:tcBorders>
              <w:top w:val="single" w:sz="8" w:space="0" w:color="auto"/>
              <w:left w:val="single" w:sz="8" w:space="0" w:color="auto"/>
              <w:bottom w:val="nil"/>
              <w:right w:val="single" w:sz="8" w:space="0" w:color="auto"/>
            </w:tcBorders>
            <w:shd w:val="clear" w:color="000000" w:fill="494529"/>
            <w:vAlign w:val="center"/>
            <w:hideMark/>
          </w:tcPr>
          <w:p w14:paraId="7DBE1CF1"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Verteerbaarheid (%)</w:t>
            </w:r>
          </w:p>
        </w:tc>
      </w:tr>
      <w:tr w:rsidR="004A0E21" w:rsidRPr="00072AF7" w14:paraId="5D3FB027" w14:textId="77777777" w:rsidTr="004A0E21">
        <w:trPr>
          <w:trHeight w:val="300"/>
        </w:trPr>
        <w:tc>
          <w:tcPr>
            <w:tcW w:w="2679" w:type="dxa"/>
            <w:tcBorders>
              <w:top w:val="nil"/>
              <w:left w:val="single" w:sz="8" w:space="0" w:color="auto"/>
              <w:bottom w:val="nil"/>
              <w:right w:val="single" w:sz="8" w:space="0" w:color="auto"/>
            </w:tcBorders>
            <w:shd w:val="clear" w:color="000000" w:fill="494529"/>
            <w:noWrap/>
            <w:vAlign w:val="center"/>
            <w:hideMark/>
          </w:tcPr>
          <w:p w14:paraId="3F7BA012" w14:textId="77777777" w:rsidR="004A0E21" w:rsidRPr="00072AF7" w:rsidRDefault="004A0E21" w:rsidP="004A0E21">
            <w:pPr>
              <w:spacing w:after="0"/>
              <w:rPr>
                <w:rFonts w:eastAsia="Times New Roman" w:cs="Calibri"/>
                <w:color w:val="FFFFFF"/>
                <w:szCs w:val="22"/>
              </w:rPr>
            </w:pPr>
            <w:r w:rsidRPr="00072AF7">
              <w:rPr>
                <w:rFonts w:eastAsia="Times New Roman" w:cs="Calibri"/>
                <w:color w:val="FFFFFF"/>
                <w:szCs w:val="22"/>
              </w:rPr>
              <w:t>Rassen</w:t>
            </w:r>
          </w:p>
        </w:tc>
        <w:tc>
          <w:tcPr>
            <w:tcW w:w="1169" w:type="dxa"/>
            <w:tcBorders>
              <w:top w:val="nil"/>
              <w:left w:val="nil"/>
              <w:bottom w:val="single" w:sz="8" w:space="0" w:color="auto"/>
              <w:right w:val="single" w:sz="8" w:space="0" w:color="auto"/>
            </w:tcBorders>
            <w:shd w:val="clear" w:color="000000" w:fill="494529"/>
            <w:noWrap/>
            <w:vAlign w:val="center"/>
            <w:hideMark/>
          </w:tcPr>
          <w:p w14:paraId="04B8A21E"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2020</w:t>
            </w:r>
          </w:p>
        </w:tc>
        <w:tc>
          <w:tcPr>
            <w:tcW w:w="1130" w:type="dxa"/>
            <w:tcBorders>
              <w:top w:val="nil"/>
              <w:left w:val="nil"/>
              <w:bottom w:val="nil"/>
              <w:right w:val="nil"/>
            </w:tcBorders>
            <w:shd w:val="clear" w:color="000000" w:fill="494529"/>
            <w:noWrap/>
            <w:vAlign w:val="center"/>
            <w:hideMark/>
          </w:tcPr>
          <w:p w14:paraId="3A301418"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2021</w:t>
            </w:r>
          </w:p>
        </w:tc>
        <w:tc>
          <w:tcPr>
            <w:tcW w:w="1737" w:type="dxa"/>
            <w:tcBorders>
              <w:top w:val="nil"/>
              <w:left w:val="single" w:sz="8" w:space="0" w:color="auto"/>
              <w:bottom w:val="nil"/>
              <w:right w:val="single" w:sz="8" w:space="0" w:color="auto"/>
            </w:tcBorders>
            <w:shd w:val="clear" w:color="000000" w:fill="494529"/>
            <w:noWrap/>
            <w:vAlign w:val="center"/>
            <w:hideMark/>
          </w:tcPr>
          <w:p w14:paraId="617FA339" w14:textId="77777777" w:rsidR="004A0E21" w:rsidRPr="00072AF7" w:rsidRDefault="004A0E21" w:rsidP="004A0E21">
            <w:pPr>
              <w:spacing w:after="0"/>
              <w:jc w:val="center"/>
              <w:rPr>
                <w:rFonts w:eastAsia="Times New Roman" w:cs="Calibri"/>
                <w:color w:val="FFFFFF"/>
                <w:szCs w:val="22"/>
              </w:rPr>
            </w:pPr>
            <w:proofErr w:type="spellStart"/>
            <w:r w:rsidRPr="00072AF7">
              <w:rPr>
                <w:rFonts w:eastAsia="Times New Roman" w:cs="Calibri"/>
                <w:color w:val="FFFFFF"/>
                <w:szCs w:val="22"/>
              </w:rPr>
              <w:t>gew</w:t>
            </w:r>
            <w:proofErr w:type="spellEnd"/>
            <w:r w:rsidRPr="00072AF7">
              <w:rPr>
                <w:rFonts w:eastAsia="Times New Roman" w:cs="Calibri"/>
                <w:color w:val="FFFFFF"/>
                <w:szCs w:val="22"/>
              </w:rPr>
              <w:t>. gem.</w:t>
            </w:r>
          </w:p>
        </w:tc>
        <w:tc>
          <w:tcPr>
            <w:tcW w:w="2192" w:type="dxa"/>
            <w:tcBorders>
              <w:top w:val="single" w:sz="8" w:space="0" w:color="auto"/>
              <w:left w:val="nil"/>
              <w:bottom w:val="nil"/>
              <w:right w:val="single" w:sz="8" w:space="0" w:color="auto"/>
            </w:tcBorders>
            <w:shd w:val="clear" w:color="000000" w:fill="494529"/>
            <w:noWrap/>
            <w:vAlign w:val="center"/>
            <w:hideMark/>
          </w:tcPr>
          <w:p w14:paraId="78A5BEFC" w14:textId="77777777" w:rsidR="004A0E21" w:rsidRPr="00072AF7" w:rsidRDefault="004A0E21" w:rsidP="004A0E21">
            <w:pPr>
              <w:spacing w:after="0"/>
              <w:jc w:val="center"/>
              <w:rPr>
                <w:rFonts w:eastAsia="Times New Roman" w:cs="Calibri"/>
                <w:color w:val="FFFFFF"/>
                <w:szCs w:val="22"/>
              </w:rPr>
            </w:pPr>
            <w:proofErr w:type="spellStart"/>
            <w:r w:rsidRPr="00072AF7">
              <w:rPr>
                <w:rFonts w:eastAsia="Times New Roman" w:cs="Calibri"/>
                <w:color w:val="FFFFFF"/>
                <w:szCs w:val="22"/>
              </w:rPr>
              <w:t>gew</w:t>
            </w:r>
            <w:proofErr w:type="spellEnd"/>
            <w:r w:rsidRPr="00072AF7">
              <w:rPr>
                <w:rFonts w:eastAsia="Times New Roman" w:cs="Calibri"/>
                <w:color w:val="FFFFFF"/>
                <w:szCs w:val="22"/>
              </w:rPr>
              <w:t>. gem.</w:t>
            </w:r>
          </w:p>
        </w:tc>
        <w:tc>
          <w:tcPr>
            <w:tcW w:w="2353" w:type="dxa"/>
            <w:tcBorders>
              <w:top w:val="single" w:sz="8" w:space="0" w:color="auto"/>
              <w:left w:val="nil"/>
              <w:bottom w:val="nil"/>
              <w:right w:val="single" w:sz="8" w:space="0" w:color="auto"/>
            </w:tcBorders>
            <w:shd w:val="clear" w:color="000000" w:fill="494529"/>
            <w:noWrap/>
            <w:vAlign w:val="center"/>
            <w:hideMark/>
          </w:tcPr>
          <w:p w14:paraId="099CBE5D" w14:textId="77777777" w:rsidR="004A0E21" w:rsidRPr="00072AF7" w:rsidRDefault="004A0E21" w:rsidP="004A0E21">
            <w:pPr>
              <w:spacing w:after="0"/>
              <w:jc w:val="center"/>
              <w:rPr>
                <w:rFonts w:eastAsia="Times New Roman" w:cs="Calibri"/>
                <w:color w:val="FFFFFF"/>
                <w:szCs w:val="22"/>
              </w:rPr>
            </w:pPr>
            <w:proofErr w:type="spellStart"/>
            <w:r w:rsidRPr="00072AF7">
              <w:rPr>
                <w:rFonts w:eastAsia="Times New Roman" w:cs="Calibri"/>
                <w:color w:val="FFFFFF"/>
                <w:szCs w:val="22"/>
              </w:rPr>
              <w:t>gew</w:t>
            </w:r>
            <w:proofErr w:type="spellEnd"/>
            <w:r w:rsidRPr="00072AF7">
              <w:rPr>
                <w:rFonts w:eastAsia="Times New Roman" w:cs="Calibri"/>
                <w:color w:val="FFFFFF"/>
                <w:szCs w:val="22"/>
              </w:rPr>
              <w:t>. gem.</w:t>
            </w:r>
          </w:p>
        </w:tc>
      </w:tr>
      <w:tr w:rsidR="004A0E21" w:rsidRPr="00072AF7" w14:paraId="0227B95A" w14:textId="77777777" w:rsidTr="004A0E21">
        <w:trPr>
          <w:trHeight w:val="300"/>
        </w:trPr>
        <w:tc>
          <w:tcPr>
            <w:tcW w:w="2679" w:type="dxa"/>
            <w:tcBorders>
              <w:top w:val="single" w:sz="8" w:space="0" w:color="auto"/>
              <w:left w:val="single" w:sz="8" w:space="0" w:color="auto"/>
              <w:bottom w:val="single" w:sz="8" w:space="0" w:color="auto"/>
              <w:right w:val="single" w:sz="8" w:space="0" w:color="auto"/>
            </w:tcBorders>
            <w:shd w:val="clear" w:color="000000" w:fill="494529"/>
            <w:noWrap/>
            <w:vAlign w:val="center"/>
            <w:hideMark/>
          </w:tcPr>
          <w:p w14:paraId="6F55B51C" w14:textId="77777777" w:rsidR="004A0E21" w:rsidRPr="00072AF7" w:rsidRDefault="004A0E21" w:rsidP="004A0E21">
            <w:pPr>
              <w:spacing w:after="0"/>
              <w:rPr>
                <w:rFonts w:eastAsia="Times New Roman" w:cs="Calibri"/>
                <w:color w:val="FFFFFF"/>
                <w:szCs w:val="22"/>
              </w:rPr>
            </w:pPr>
            <w:r w:rsidRPr="00072AF7">
              <w:rPr>
                <w:rFonts w:eastAsia="Times New Roman" w:cs="Calibri"/>
                <w:color w:val="FFFFFF"/>
                <w:szCs w:val="22"/>
              </w:rPr>
              <w:t># centra</w:t>
            </w:r>
          </w:p>
        </w:tc>
        <w:tc>
          <w:tcPr>
            <w:tcW w:w="1169" w:type="dxa"/>
            <w:tcBorders>
              <w:top w:val="nil"/>
              <w:left w:val="nil"/>
              <w:bottom w:val="single" w:sz="8" w:space="0" w:color="auto"/>
              <w:right w:val="single" w:sz="8" w:space="0" w:color="auto"/>
            </w:tcBorders>
            <w:shd w:val="clear" w:color="000000" w:fill="494529"/>
            <w:noWrap/>
            <w:vAlign w:val="center"/>
            <w:hideMark/>
          </w:tcPr>
          <w:p w14:paraId="4611F76C"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4</w:t>
            </w:r>
          </w:p>
        </w:tc>
        <w:tc>
          <w:tcPr>
            <w:tcW w:w="1130" w:type="dxa"/>
            <w:tcBorders>
              <w:top w:val="single" w:sz="8" w:space="0" w:color="auto"/>
              <w:left w:val="nil"/>
              <w:bottom w:val="single" w:sz="8" w:space="0" w:color="auto"/>
              <w:right w:val="single" w:sz="8" w:space="0" w:color="auto"/>
            </w:tcBorders>
            <w:shd w:val="clear" w:color="000000" w:fill="494529"/>
            <w:noWrap/>
            <w:vAlign w:val="center"/>
            <w:hideMark/>
          </w:tcPr>
          <w:p w14:paraId="3A4DB4A4"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5</w:t>
            </w:r>
          </w:p>
        </w:tc>
        <w:tc>
          <w:tcPr>
            <w:tcW w:w="1737" w:type="dxa"/>
            <w:tcBorders>
              <w:top w:val="single" w:sz="8" w:space="0" w:color="auto"/>
              <w:left w:val="nil"/>
              <w:bottom w:val="single" w:sz="8" w:space="0" w:color="auto"/>
              <w:right w:val="single" w:sz="8" w:space="0" w:color="auto"/>
            </w:tcBorders>
            <w:shd w:val="clear" w:color="000000" w:fill="494529"/>
            <w:noWrap/>
            <w:vAlign w:val="center"/>
            <w:hideMark/>
          </w:tcPr>
          <w:p w14:paraId="5217B937"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9</w:t>
            </w:r>
          </w:p>
        </w:tc>
        <w:tc>
          <w:tcPr>
            <w:tcW w:w="2192" w:type="dxa"/>
            <w:tcBorders>
              <w:top w:val="single" w:sz="8" w:space="0" w:color="auto"/>
              <w:left w:val="nil"/>
              <w:bottom w:val="single" w:sz="8" w:space="0" w:color="auto"/>
              <w:right w:val="single" w:sz="8" w:space="0" w:color="auto"/>
            </w:tcBorders>
            <w:shd w:val="clear" w:color="000000" w:fill="494529"/>
            <w:noWrap/>
            <w:vAlign w:val="center"/>
            <w:hideMark/>
          </w:tcPr>
          <w:p w14:paraId="73295150"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9</w:t>
            </w:r>
          </w:p>
        </w:tc>
        <w:tc>
          <w:tcPr>
            <w:tcW w:w="2353" w:type="dxa"/>
            <w:tcBorders>
              <w:top w:val="single" w:sz="8" w:space="0" w:color="auto"/>
              <w:left w:val="nil"/>
              <w:bottom w:val="single" w:sz="8" w:space="0" w:color="auto"/>
              <w:right w:val="single" w:sz="8" w:space="0" w:color="auto"/>
            </w:tcBorders>
            <w:shd w:val="clear" w:color="000000" w:fill="494529"/>
            <w:noWrap/>
            <w:vAlign w:val="center"/>
            <w:hideMark/>
          </w:tcPr>
          <w:p w14:paraId="13215E34"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6</w:t>
            </w:r>
          </w:p>
        </w:tc>
      </w:tr>
      <w:tr w:rsidR="004A0E21" w:rsidRPr="00072AF7" w14:paraId="0BF113DF" w14:textId="77777777" w:rsidTr="00DA778E">
        <w:trPr>
          <w:trHeight w:val="300"/>
        </w:trPr>
        <w:tc>
          <w:tcPr>
            <w:tcW w:w="2679" w:type="dxa"/>
            <w:tcBorders>
              <w:top w:val="nil"/>
              <w:left w:val="single" w:sz="8" w:space="0" w:color="auto"/>
              <w:bottom w:val="single" w:sz="12" w:space="0" w:color="auto"/>
              <w:right w:val="single" w:sz="8" w:space="0" w:color="auto"/>
            </w:tcBorders>
            <w:shd w:val="clear" w:color="000000" w:fill="D9D9D9"/>
            <w:noWrap/>
            <w:vAlign w:val="center"/>
            <w:hideMark/>
          </w:tcPr>
          <w:p w14:paraId="48FE579C"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Vroege rassen</w:t>
            </w:r>
          </w:p>
        </w:tc>
        <w:tc>
          <w:tcPr>
            <w:tcW w:w="1169" w:type="dxa"/>
            <w:tcBorders>
              <w:top w:val="nil"/>
              <w:left w:val="nil"/>
              <w:bottom w:val="single" w:sz="12" w:space="0" w:color="auto"/>
              <w:right w:val="nil"/>
            </w:tcBorders>
            <w:shd w:val="clear" w:color="000000" w:fill="D9D9D9"/>
            <w:noWrap/>
            <w:vAlign w:val="center"/>
            <w:hideMark/>
          </w:tcPr>
          <w:p w14:paraId="6073D211"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 </w:t>
            </w:r>
          </w:p>
        </w:tc>
        <w:tc>
          <w:tcPr>
            <w:tcW w:w="1130" w:type="dxa"/>
            <w:tcBorders>
              <w:top w:val="nil"/>
              <w:left w:val="nil"/>
              <w:bottom w:val="single" w:sz="12" w:space="0" w:color="auto"/>
              <w:right w:val="nil"/>
            </w:tcBorders>
            <w:shd w:val="clear" w:color="000000" w:fill="D9D9D9"/>
            <w:noWrap/>
            <w:vAlign w:val="center"/>
            <w:hideMark/>
          </w:tcPr>
          <w:p w14:paraId="564EB136"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 </w:t>
            </w:r>
          </w:p>
        </w:tc>
        <w:tc>
          <w:tcPr>
            <w:tcW w:w="1737" w:type="dxa"/>
            <w:tcBorders>
              <w:top w:val="nil"/>
              <w:left w:val="nil"/>
              <w:bottom w:val="single" w:sz="12" w:space="0" w:color="auto"/>
              <w:right w:val="nil"/>
            </w:tcBorders>
            <w:shd w:val="clear" w:color="000000" w:fill="D9D9D9"/>
            <w:noWrap/>
            <w:vAlign w:val="center"/>
            <w:hideMark/>
          </w:tcPr>
          <w:p w14:paraId="23F1590F"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 </w:t>
            </w:r>
          </w:p>
        </w:tc>
        <w:tc>
          <w:tcPr>
            <w:tcW w:w="2192" w:type="dxa"/>
            <w:tcBorders>
              <w:top w:val="nil"/>
              <w:left w:val="nil"/>
              <w:bottom w:val="single" w:sz="12" w:space="0" w:color="auto"/>
              <w:right w:val="nil"/>
            </w:tcBorders>
            <w:shd w:val="clear" w:color="000000" w:fill="D9D9D9"/>
            <w:noWrap/>
            <w:vAlign w:val="center"/>
            <w:hideMark/>
          </w:tcPr>
          <w:p w14:paraId="7CF25243"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 </w:t>
            </w:r>
          </w:p>
        </w:tc>
        <w:tc>
          <w:tcPr>
            <w:tcW w:w="2353" w:type="dxa"/>
            <w:tcBorders>
              <w:top w:val="nil"/>
              <w:left w:val="nil"/>
              <w:bottom w:val="single" w:sz="12" w:space="0" w:color="auto"/>
              <w:right w:val="single" w:sz="8" w:space="0" w:color="auto"/>
            </w:tcBorders>
            <w:shd w:val="clear" w:color="000000" w:fill="D9D9D9"/>
            <w:noWrap/>
            <w:vAlign w:val="center"/>
            <w:hideMark/>
          </w:tcPr>
          <w:p w14:paraId="774ACEEB"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 </w:t>
            </w:r>
          </w:p>
        </w:tc>
      </w:tr>
      <w:tr w:rsidR="004A0E21" w:rsidRPr="00072AF7" w14:paraId="28A02529" w14:textId="77777777" w:rsidTr="00DA778E">
        <w:trPr>
          <w:trHeight w:val="300"/>
        </w:trPr>
        <w:tc>
          <w:tcPr>
            <w:tcW w:w="2679"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3A940749" w14:textId="77777777" w:rsidR="004A0E21" w:rsidRPr="00072AF7" w:rsidRDefault="004A0E21" w:rsidP="004A0E21">
            <w:pPr>
              <w:spacing w:after="0"/>
              <w:rPr>
                <w:rFonts w:eastAsia="Times New Roman" w:cs="Calibri"/>
                <w:b/>
                <w:bCs/>
                <w:color w:val="000000"/>
                <w:szCs w:val="22"/>
              </w:rPr>
            </w:pPr>
            <w:r w:rsidRPr="00072AF7">
              <w:rPr>
                <w:rFonts w:eastAsia="Times New Roman" w:cs="Calibri"/>
                <w:b/>
                <w:bCs/>
                <w:color w:val="000000"/>
                <w:szCs w:val="22"/>
              </w:rPr>
              <w:t>KWS CURACAO</w:t>
            </w:r>
          </w:p>
        </w:tc>
        <w:tc>
          <w:tcPr>
            <w:tcW w:w="1169"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5BE85AFA"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104</w:t>
            </w:r>
          </w:p>
        </w:tc>
        <w:tc>
          <w:tcPr>
            <w:tcW w:w="113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7BF71264"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106</w:t>
            </w:r>
          </w:p>
        </w:tc>
        <w:tc>
          <w:tcPr>
            <w:tcW w:w="1737"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508983E8"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105</w:t>
            </w:r>
          </w:p>
        </w:tc>
        <w:tc>
          <w:tcPr>
            <w:tcW w:w="2192"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4696459B"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37,7</w:t>
            </w:r>
          </w:p>
        </w:tc>
        <w:tc>
          <w:tcPr>
            <w:tcW w:w="2353"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0DF91B7C"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73,7</w:t>
            </w:r>
          </w:p>
        </w:tc>
      </w:tr>
      <w:tr w:rsidR="004A0E21" w:rsidRPr="00072AF7" w14:paraId="331205CF" w14:textId="77777777" w:rsidTr="00DA778E">
        <w:trPr>
          <w:trHeight w:val="300"/>
        </w:trPr>
        <w:tc>
          <w:tcPr>
            <w:tcW w:w="2679"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22BE69D1" w14:textId="77777777" w:rsidR="004A0E21" w:rsidRPr="00072AF7" w:rsidRDefault="004A0E21" w:rsidP="004A0E21">
            <w:pPr>
              <w:spacing w:after="0"/>
              <w:rPr>
                <w:rFonts w:eastAsia="Times New Roman" w:cs="Calibri"/>
                <w:b/>
                <w:bCs/>
                <w:color w:val="000000"/>
                <w:szCs w:val="22"/>
              </w:rPr>
            </w:pPr>
            <w:r w:rsidRPr="00072AF7">
              <w:rPr>
                <w:rFonts w:eastAsia="Times New Roman" w:cs="Calibri"/>
                <w:b/>
                <w:bCs/>
                <w:color w:val="000000"/>
                <w:szCs w:val="22"/>
              </w:rPr>
              <w:t>LG 31.217</w:t>
            </w:r>
          </w:p>
        </w:tc>
        <w:tc>
          <w:tcPr>
            <w:tcW w:w="1169"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7DEE3B2F"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107</w:t>
            </w:r>
          </w:p>
        </w:tc>
        <w:tc>
          <w:tcPr>
            <w:tcW w:w="113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3761661F"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103</w:t>
            </w:r>
          </w:p>
        </w:tc>
        <w:tc>
          <w:tcPr>
            <w:tcW w:w="1737"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2E978A68"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105</w:t>
            </w:r>
          </w:p>
        </w:tc>
        <w:tc>
          <w:tcPr>
            <w:tcW w:w="2192"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06A574C7"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35,7</w:t>
            </w:r>
          </w:p>
        </w:tc>
        <w:tc>
          <w:tcPr>
            <w:tcW w:w="2353"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147DA43A"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73,5</w:t>
            </w:r>
          </w:p>
        </w:tc>
      </w:tr>
      <w:tr w:rsidR="004A0E21" w:rsidRPr="00072AF7" w14:paraId="2DF35448" w14:textId="77777777" w:rsidTr="00DA778E">
        <w:trPr>
          <w:trHeight w:val="300"/>
        </w:trPr>
        <w:tc>
          <w:tcPr>
            <w:tcW w:w="2679"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5575ADA4"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standaard (1)</w:t>
            </w:r>
          </w:p>
        </w:tc>
        <w:tc>
          <w:tcPr>
            <w:tcW w:w="1169"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1E934572"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100</w:t>
            </w:r>
          </w:p>
        </w:tc>
        <w:tc>
          <w:tcPr>
            <w:tcW w:w="1130"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12DBEA3A"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100</w:t>
            </w:r>
          </w:p>
        </w:tc>
        <w:tc>
          <w:tcPr>
            <w:tcW w:w="1737"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19B5754F"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100</w:t>
            </w:r>
          </w:p>
        </w:tc>
        <w:tc>
          <w:tcPr>
            <w:tcW w:w="2192"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6162210D"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36,6</w:t>
            </w:r>
          </w:p>
        </w:tc>
        <w:tc>
          <w:tcPr>
            <w:tcW w:w="2353"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0C9AE943"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74,6</w:t>
            </w:r>
          </w:p>
        </w:tc>
      </w:tr>
      <w:tr w:rsidR="004A0E21" w:rsidRPr="00072AF7" w14:paraId="40A593D6" w14:textId="77777777" w:rsidTr="00DA778E">
        <w:trPr>
          <w:trHeight w:val="300"/>
        </w:trPr>
        <w:tc>
          <w:tcPr>
            <w:tcW w:w="2679"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6AF516AF"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BENEDICTIO KWS (S)</w:t>
            </w:r>
          </w:p>
        </w:tc>
        <w:tc>
          <w:tcPr>
            <w:tcW w:w="1169"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5774312F"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102</w:t>
            </w:r>
          </w:p>
        </w:tc>
        <w:tc>
          <w:tcPr>
            <w:tcW w:w="113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1F8FAA6C"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102</w:t>
            </w:r>
          </w:p>
        </w:tc>
        <w:tc>
          <w:tcPr>
            <w:tcW w:w="1737"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6589BC9C"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102</w:t>
            </w:r>
          </w:p>
        </w:tc>
        <w:tc>
          <w:tcPr>
            <w:tcW w:w="2192"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7015A288"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35,8</w:t>
            </w:r>
          </w:p>
        </w:tc>
        <w:tc>
          <w:tcPr>
            <w:tcW w:w="2353"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090930E6"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73,8</w:t>
            </w:r>
          </w:p>
        </w:tc>
      </w:tr>
      <w:tr w:rsidR="004A0E21" w:rsidRPr="00072AF7" w14:paraId="687C8471" w14:textId="77777777" w:rsidTr="00DA778E">
        <w:trPr>
          <w:trHeight w:val="300"/>
        </w:trPr>
        <w:tc>
          <w:tcPr>
            <w:tcW w:w="2679"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2B255FFF"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KOMPETENS (S)</w:t>
            </w:r>
          </w:p>
        </w:tc>
        <w:tc>
          <w:tcPr>
            <w:tcW w:w="1169"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53E078A7"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101</w:t>
            </w:r>
          </w:p>
        </w:tc>
        <w:tc>
          <w:tcPr>
            <w:tcW w:w="113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65816F4A"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99</w:t>
            </w:r>
          </w:p>
        </w:tc>
        <w:tc>
          <w:tcPr>
            <w:tcW w:w="1737"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319754CF"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100</w:t>
            </w:r>
          </w:p>
        </w:tc>
        <w:tc>
          <w:tcPr>
            <w:tcW w:w="2192"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159D4465"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37,4</w:t>
            </w:r>
          </w:p>
        </w:tc>
        <w:tc>
          <w:tcPr>
            <w:tcW w:w="2353"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4D559D33"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74,8</w:t>
            </w:r>
          </w:p>
        </w:tc>
      </w:tr>
      <w:tr w:rsidR="004A0E21" w:rsidRPr="00072AF7" w14:paraId="278CD1FD" w14:textId="77777777" w:rsidTr="00DA778E">
        <w:trPr>
          <w:trHeight w:val="300"/>
        </w:trPr>
        <w:tc>
          <w:tcPr>
            <w:tcW w:w="2679"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0BF1D7DE"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KWS SALTARE (S)</w:t>
            </w:r>
          </w:p>
        </w:tc>
        <w:tc>
          <w:tcPr>
            <w:tcW w:w="1169"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57F319F1"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101</w:t>
            </w:r>
          </w:p>
        </w:tc>
        <w:tc>
          <w:tcPr>
            <w:tcW w:w="113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24371888"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99</w:t>
            </w:r>
          </w:p>
        </w:tc>
        <w:tc>
          <w:tcPr>
            <w:tcW w:w="1737"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70B4D50C"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100</w:t>
            </w:r>
          </w:p>
        </w:tc>
        <w:tc>
          <w:tcPr>
            <w:tcW w:w="2192"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645E1DAD"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36,2</w:t>
            </w:r>
          </w:p>
        </w:tc>
        <w:tc>
          <w:tcPr>
            <w:tcW w:w="2353"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09A55A7B"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74,2</w:t>
            </w:r>
          </w:p>
        </w:tc>
      </w:tr>
      <w:tr w:rsidR="004A0E21" w:rsidRPr="00072AF7" w14:paraId="35FBF534" w14:textId="77777777" w:rsidTr="00DA778E">
        <w:trPr>
          <w:trHeight w:val="300"/>
        </w:trPr>
        <w:tc>
          <w:tcPr>
            <w:tcW w:w="2679"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60609E51"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LG 31.213 (S)</w:t>
            </w:r>
          </w:p>
        </w:tc>
        <w:tc>
          <w:tcPr>
            <w:tcW w:w="1169"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75A6673C"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96</w:t>
            </w:r>
          </w:p>
        </w:tc>
        <w:tc>
          <w:tcPr>
            <w:tcW w:w="113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0BD35286"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99</w:t>
            </w:r>
          </w:p>
        </w:tc>
        <w:tc>
          <w:tcPr>
            <w:tcW w:w="1737"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45119D8B"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98</w:t>
            </w:r>
          </w:p>
        </w:tc>
        <w:tc>
          <w:tcPr>
            <w:tcW w:w="2192"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4FD5C68B"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36,8</w:t>
            </w:r>
          </w:p>
        </w:tc>
        <w:tc>
          <w:tcPr>
            <w:tcW w:w="2353"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572EB5A9"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75,4</w:t>
            </w:r>
          </w:p>
        </w:tc>
      </w:tr>
      <w:tr w:rsidR="004A0E21" w:rsidRPr="00072AF7" w14:paraId="04D3EE0D" w14:textId="77777777" w:rsidTr="00DA778E">
        <w:trPr>
          <w:trHeight w:val="300"/>
        </w:trPr>
        <w:tc>
          <w:tcPr>
            <w:tcW w:w="2679"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1DFA9972"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 xml:space="preserve">Gem. </w:t>
            </w:r>
            <w:proofErr w:type="spellStart"/>
            <w:r w:rsidRPr="00072AF7">
              <w:rPr>
                <w:rFonts w:eastAsia="Times New Roman" w:cs="Calibri"/>
                <w:color w:val="000000"/>
                <w:szCs w:val="22"/>
              </w:rPr>
              <w:t>std</w:t>
            </w:r>
            <w:proofErr w:type="spellEnd"/>
            <w:r w:rsidRPr="00072AF7">
              <w:rPr>
                <w:rFonts w:eastAsia="Times New Roman" w:cs="Calibri"/>
                <w:color w:val="000000"/>
                <w:szCs w:val="22"/>
              </w:rPr>
              <w:t>. Vroeg</w:t>
            </w:r>
          </w:p>
        </w:tc>
        <w:tc>
          <w:tcPr>
            <w:tcW w:w="1169"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31DD5DD1"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21064</w:t>
            </w:r>
          </w:p>
        </w:tc>
        <w:tc>
          <w:tcPr>
            <w:tcW w:w="1130"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1464E5A2"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22421</w:t>
            </w:r>
          </w:p>
        </w:tc>
        <w:tc>
          <w:tcPr>
            <w:tcW w:w="1737"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7DCA2EFF"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21818</w:t>
            </w:r>
          </w:p>
        </w:tc>
        <w:tc>
          <w:tcPr>
            <w:tcW w:w="2192"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5079E0DA"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w:t>
            </w:r>
          </w:p>
        </w:tc>
        <w:tc>
          <w:tcPr>
            <w:tcW w:w="2353"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6EB3DA8B"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w:t>
            </w:r>
          </w:p>
        </w:tc>
      </w:tr>
      <w:tr w:rsidR="004A0E21" w:rsidRPr="00072AF7" w14:paraId="6F54A021" w14:textId="77777777" w:rsidTr="00DA778E">
        <w:trPr>
          <w:trHeight w:val="288"/>
        </w:trPr>
        <w:tc>
          <w:tcPr>
            <w:tcW w:w="11260" w:type="dxa"/>
            <w:gridSpan w:val="6"/>
            <w:tcBorders>
              <w:top w:val="single" w:sz="12" w:space="0" w:color="auto"/>
              <w:left w:val="nil"/>
              <w:bottom w:val="nil"/>
              <w:right w:val="nil"/>
            </w:tcBorders>
            <w:shd w:val="clear" w:color="000000" w:fill="auto"/>
            <w:noWrap/>
            <w:vAlign w:val="center"/>
            <w:hideMark/>
          </w:tcPr>
          <w:p w14:paraId="51601D66"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 xml:space="preserve">  (1) de standaard van de vroege rassen is het gemiddelde van BENEDICTIO KWS, KOMPETENS, KWS SALTARE en LG 31.213</w:t>
            </w:r>
          </w:p>
        </w:tc>
      </w:tr>
    </w:tbl>
    <w:p w14:paraId="1C8FF62B" w14:textId="77777777" w:rsidR="004A0E21" w:rsidRPr="00072AF7" w:rsidRDefault="004A0E21" w:rsidP="00D31BA9">
      <w:pPr>
        <w:rPr>
          <w:rFonts w:cs="Calibri"/>
        </w:rPr>
      </w:pPr>
    </w:p>
    <w:p w14:paraId="59E3A3EA" w14:textId="77777777" w:rsidR="004A0E21" w:rsidRPr="00072AF7" w:rsidRDefault="004A0E21" w:rsidP="00D31BA9">
      <w:pPr>
        <w:rPr>
          <w:rFonts w:cs="Calibri"/>
        </w:rPr>
      </w:pPr>
    </w:p>
    <w:p w14:paraId="0D142F1D" w14:textId="77777777" w:rsidR="004A0E21" w:rsidRPr="00072AF7" w:rsidRDefault="004A0E21" w:rsidP="00D31BA9">
      <w:pPr>
        <w:rPr>
          <w:rFonts w:cs="Calibri"/>
        </w:rPr>
      </w:pPr>
    </w:p>
    <w:p w14:paraId="5A601C9D" w14:textId="77777777" w:rsidR="004A0E21" w:rsidRPr="00072AF7" w:rsidRDefault="004A0E21" w:rsidP="00D31BA9">
      <w:pPr>
        <w:rPr>
          <w:rFonts w:cs="Calibri"/>
        </w:rPr>
      </w:pPr>
    </w:p>
    <w:p w14:paraId="34368BE7" w14:textId="77777777" w:rsidR="004A0E21" w:rsidRPr="00072AF7" w:rsidRDefault="004A0E21" w:rsidP="00D31BA9">
      <w:pPr>
        <w:rPr>
          <w:rFonts w:cs="Calibri"/>
        </w:rPr>
      </w:pPr>
    </w:p>
    <w:tbl>
      <w:tblPr>
        <w:tblW w:w="11260" w:type="dxa"/>
        <w:tblCellMar>
          <w:left w:w="70" w:type="dxa"/>
          <w:right w:w="70" w:type="dxa"/>
        </w:tblCellMar>
        <w:tblLook w:val="04A0" w:firstRow="1" w:lastRow="0" w:firstColumn="1" w:lastColumn="0" w:noHBand="0" w:noVBand="1"/>
      </w:tblPr>
      <w:tblGrid>
        <w:gridCol w:w="2208"/>
        <w:gridCol w:w="963"/>
        <w:gridCol w:w="1010"/>
        <w:gridCol w:w="1481"/>
        <w:gridCol w:w="2709"/>
        <w:gridCol w:w="2889"/>
      </w:tblGrid>
      <w:tr w:rsidR="004A0E21" w:rsidRPr="00072AF7" w14:paraId="7C37282B" w14:textId="77777777" w:rsidTr="004A0E21">
        <w:trPr>
          <w:trHeight w:val="648"/>
        </w:trPr>
        <w:tc>
          <w:tcPr>
            <w:tcW w:w="11260" w:type="dxa"/>
            <w:gridSpan w:val="6"/>
            <w:tcBorders>
              <w:top w:val="nil"/>
              <w:left w:val="nil"/>
              <w:bottom w:val="nil"/>
              <w:right w:val="nil"/>
            </w:tcBorders>
            <w:shd w:val="clear" w:color="000000" w:fill="auto"/>
            <w:vAlign w:val="center"/>
            <w:hideMark/>
          </w:tcPr>
          <w:p w14:paraId="2BA1E0BB" w14:textId="7B0CACC0" w:rsidR="004A0E21" w:rsidRPr="00072AF7" w:rsidRDefault="004A0E21" w:rsidP="00176A70">
            <w:pPr>
              <w:spacing w:after="0"/>
              <w:rPr>
                <w:rFonts w:eastAsia="Times New Roman" w:cs="Calibri"/>
                <w:color w:val="000000"/>
                <w:szCs w:val="22"/>
              </w:rPr>
            </w:pPr>
            <w:r w:rsidRPr="00072AF7">
              <w:rPr>
                <w:rFonts w:eastAsia="Times New Roman" w:cs="Calibri"/>
                <w:color w:val="000000"/>
                <w:szCs w:val="22"/>
              </w:rPr>
              <w:t xml:space="preserve">Tabel 8: Opbrengstresultaten en vroegrijpheid van de late kuilmaïsrassen nieuw-toegelaten tot de </w:t>
            </w:r>
            <w:r w:rsidR="00176A70" w:rsidRPr="00072AF7">
              <w:rPr>
                <w:rFonts w:eastAsia="Times New Roman" w:cs="Calibri"/>
                <w:color w:val="000000"/>
                <w:szCs w:val="22"/>
              </w:rPr>
              <w:t xml:space="preserve">rassenlijst </w:t>
            </w:r>
            <w:r w:rsidRPr="00072AF7">
              <w:rPr>
                <w:rFonts w:eastAsia="Times New Roman" w:cs="Calibri"/>
                <w:color w:val="000000"/>
                <w:szCs w:val="22"/>
              </w:rPr>
              <w:t>in vergelijking met de beste 4 standaardrassen, op basis van de proeven in  2020 en 2021.</w:t>
            </w:r>
          </w:p>
        </w:tc>
      </w:tr>
      <w:tr w:rsidR="004A0E21" w:rsidRPr="00072AF7" w14:paraId="22E6B605" w14:textId="77777777" w:rsidTr="004A0E21">
        <w:trPr>
          <w:trHeight w:val="300"/>
        </w:trPr>
        <w:tc>
          <w:tcPr>
            <w:tcW w:w="2208" w:type="dxa"/>
            <w:tcBorders>
              <w:top w:val="nil"/>
              <w:left w:val="nil"/>
              <w:bottom w:val="nil"/>
              <w:right w:val="nil"/>
            </w:tcBorders>
            <w:shd w:val="clear" w:color="000000" w:fill="auto"/>
            <w:noWrap/>
            <w:vAlign w:val="bottom"/>
            <w:hideMark/>
          </w:tcPr>
          <w:p w14:paraId="6B0CE956" w14:textId="77777777" w:rsidR="004A0E21" w:rsidRPr="00072AF7" w:rsidRDefault="004A0E21" w:rsidP="004A0E21">
            <w:pPr>
              <w:spacing w:after="0"/>
              <w:rPr>
                <w:rFonts w:eastAsia="Times New Roman" w:cs="Calibri"/>
                <w:color w:val="000000"/>
                <w:szCs w:val="22"/>
              </w:rPr>
            </w:pPr>
          </w:p>
        </w:tc>
        <w:tc>
          <w:tcPr>
            <w:tcW w:w="963" w:type="dxa"/>
            <w:tcBorders>
              <w:top w:val="nil"/>
              <w:left w:val="nil"/>
              <w:bottom w:val="nil"/>
              <w:right w:val="nil"/>
            </w:tcBorders>
            <w:shd w:val="clear" w:color="000000" w:fill="auto"/>
            <w:noWrap/>
            <w:vAlign w:val="bottom"/>
            <w:hideMark/>
          </w:tcPr>
          <w:p w14:paraId="696081D9" w14:textId="77777777" w:rsidR="004A0E21" w:rsidRPr="00072AF7" w:rsidRDefault="004A0E21" w:rsidP="004A0E21">
            <w:pPr>
              <w:spacing w:after="0"/>
              <w:rPr>
                <w:rFonts w:eastAsia="Times New Roman" w:cs="Calibri"/>
                <w:sz w:val="20"/>
              </w:rPr>
            </w:pPr>
          </w:p>
        </w:tc>
        <w:tc>
          <w:tcPr>
            <w:tcW w:w="1010" w:type="dxa"/>
            <w:tcBorders>
              <w:top w:val="nil"/>
              <w:left w:val="nil"/>
              <w:bottom w:val="nil"/>
              <w:right w:val="nil"/>
            </w:tcBorders>
            <w:shd w:val="clear" w:color="000000" w:fill="auto"/>
            <w:noWrap/>
            <w:vAlign w:val="bottom"/>
            <w:hideMark/>
          </w:tcPr>
          <w:p w14:paraId="36625A8B" w14:textId="77777777" w:rsidR="004A0E21" w:rsidRPr="00072AF7" w:rsidRDefault="004A0E21" w:rsidP="004A0E21">
            <w:pPr>
              <w:spacing w:after="0"/>
              <w:rPr>
                <w:rFonts w:eastAsia="Times New Roman" w:cs="Calibri"/>
                <w:sz w:val="20"/>
              </w:rPr>
            </w:pPr>
          </w:p>
        </w:tc>
        <w:tc>
          <w:tcPr>
            <w:tcW w:w="1481" w:type="dxa"/>
            <w:tcBorders>
              <w:top w:val="nil"/>
              <w:left w:val="nil"/>
              <w:bottom w:val="nil"/>
              <w:right w:val="nil"/>
            </w:tcBorders>
            <w:shd w:val="clear" w:color="000000" w:fill="auto"/>
            <w:noWrap/>
            <w:vAlign w:val="bottom"/>
            <w:hideMark/>
          </w:tcPr>
          <w:p w14:paraId="763851DF" w14:textId="77777777" w:rsidR="004A0E21" w:rsidRPr="00072AF7" w:rsidRDefault="004A0E21" w:rsidP="004A0E21">
            <w:pPr>
              <w:spacing w:after="0"/>
              <w:rPr>
                <w:rFonts w:eastAsia="Times New Roman" w:cs="Calibri"/>
                <w:sz w:val="20"/>
              </w:rPr>
            </w:pPr>
          </w:p>
        </w:tc>
        <w:tc>
          <w:tcPr>
            <w:tcW w:w="2709" w:type="dxa"/>
            <w:tcBorders>
              <w:top w:val="nil"/>
              <w:left w:val="nil"/>
              <w:bottom w:val="nil"/>
              <w:right w:val="nil"/>
            </w:tcBorders>
            <w:shd w:val="clear" w:color="000000" w:fill="auto"/>
            <w:noWrap/>
            <w:vAlign w:val="bottom"/>
            <w:hideMark/>
          </w:tcPr>
          <w:p w14:paraId="69A9CDDF" w14:textId="77777777" w:rsidR="004A0E21" w:rsidRPr="00072AF7" w:rsidRDefault="004A0E21" w:rsidP="004A0E21">
            <w:pPr>
              <w:spacing w:after="0"/>
              <w:rPr>
                <w:rFonts w:eastAsia="Times New Roman" w:cs="Calibri"/>
                <w:sz w:val="20"/>
              </w:rPr>
            </w:pPr>
          </w:p>
        </w:tc>
        <w:tc>
          <w:tcPr>
            <w:tcW w:w="2889" w:type="dxa"/>
            <w:tcBorders>
              <w:top w:val="nil"/>
              <w:left w:val="nil"/>
              <w:bottom w:val="nil"/>
              <w:right w:val="nil"/>
            </w:tcBorders>
            <w:shd w:val="clear" w:color="000000" w:fill="auto"/>
            <w:noWrap/>
            <w:vAlign w:val="bottom"/>
            <w:hideMark/>
          </w:tcPr>
          <w:p w14:paraId="324BD993" w14:textId="77777777" w:rsidR="004A0E21" w:rsidRPr="00072AF7" w:rsidRDefault="004A0E21" w:rsidP="004A0E21">
            <w:pPr>
              <w:spacing w:after="0"/>
              <w:rPr>
                <w:rFonts w:eastAsia="Times New Roman" w:cs="Calibri"/>
                <w:sz w:val="20"/>
              </w:rPr>
            </w:pPr>
          </w:p>
        </w:tc>
      </w:tr>
      <w:tr w:rsidR="004A0E21" w:rsidRPr="00072AF7" w14:paraId="5DBC4B8E" w14:textId="77777777" w:rsidTr="004A0E21">
        <w:trPr>
          <w:trHeight w:val="915"/>
        </w:trPr>
        <w:tc>
          <w:tcPr>
            <w:tcW w:w="2208" w:type="dxa"/>
            <w:tcBorders>
              <w:top w:val="single" w:sz="8" w:space="0" w:color="auto"/>
              <w:left w:val="single" w:sz="8" w:space="0" w:color="auto"/>
              <w:bottom w:val="nil"/>
              <w:right w:val="single" w:sz="8" w:space="0" w:color="auto"/>
            </w:tcBorders>
            <w:shd w:val="clear" w:color="000000" w:fill="494529"/>
            <w:noWrap/>
            <w:vAlign w:val="center"/>
            <w:hideMark/>
          </w:tcPr>
          <w:p w14:paraId="07E19A96" w14:textId="77777777" w:rsidR="004A0E21" w:rsidRPr="00072AF7" w:rsidRDefault="004A0E21" w:rsidP="004A0E21">
            <w:pPr>
              <w:spacing w:after="0"/>
              <w:rPr>
                <w:rFonts w:eastAsia="Times New Roman" w:cs="Calibri"/>
                <w:color w:val="FFFFFF"/>
                <w:szCs w:val="22"/>
              </w:rPr>
            </w:pPr>
            <w:r w:rsidRPr="00072AF7">
              <w:rPr>
                <w:rFonts w:eastAsia="Times New Roman" w:cs="Calibri"/>
                <w:color w:val="FFFFFF"/>
                <w:szCs w:val="22"/>
              </w:rPr>
              <w:t> </w:t>
            </w:r>
          </w:p>
        </w:tc>
        <w:tc>
          <w:tcPr>
            <w:tcW w:w="3454" w:type="dxa"/>
            <w:gridSpan w:val="3"/>
            <w:tcBorders>
              <w:top w:val="single" w:sz="8" w:space="0" w:color="auto"/>
              <w:left w:val="nil"/>
              <w:bottom w:val="single" w:sz="8" w:space="0" w:color="auto"/>
              <w:right w:val="single" w:sz="8" w:space="0" w:color="000000"/>
            </w:tcBorders>
            <w:shd w:val="clear" w:color="000000" w:fill="494529"/>
            <w:vAlign w:val="center"/>
            <w:hideMark/>
          </w:tcPr>
          <w:p w14:paraId="74F42BE1"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Totale opbrengsten aan droge stof in % t.o.v. het gemiddelde van de standaardrassen = 100</w:t>
            </w:r>
          </w:p>
        </w:tc>
        <w:tc>
          <w:tcPr>
            <w:tcW w:w="2709" w:type="dxa"/>
            <w:tcBorders>
              <w:top w:val="single" w:sz="8" w:space="0" w:color="auto"/>
              <w:left w:val="nil"/>
              <w:bottom w:val="nil"/>
              <w:right w:val="nil"/>
            </w:tcBorders>
            <w:shd w:val="clear" w:color="000000" w:fill="494529"/>
            <w:vAlign w:val="center"/>
            <w:hideMark/>
          </w:tcPr>
          <w:p w14:paraId="56444A34"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Vroegrijpheid (DS% van de volledige plant)</w:t>
            </w:r>
          </w:p>
        </w:tc>
        <w:tc>
          <w:tcPr>
            <w:tcW w:w="2889" w:type="dxa"/>
            <w:tcBorders>
              <w:top w:val="single" w:sz="8" w:space="0" w:color="auto"/>
              <w:left w:val="single" w:sz="8" w:space="0" w:color="auto"/>
              <w:bottom w:val="nil"/>
              <w:right w:val="single" w:sz="8" w:space="0" w:color="auto"/>
            </w:tcBorders>
            <w:shd w:val="clear" w:color="000000" w:fill="494529"/>
            <w:vAlign w:val="center"/>
            <w:hideMark/>
          </w:tcPr>
          <w:p w14:paraId="14DF8349"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Verteerbaarheid (%)</w:t>
            </w:r>
          </w:p>
        </w:tc>
      </w:tr>
      <w:tr w:rsidR="004A0E21" w:rsidRPr="00072AF7" w14:paraId="439DFD54" w14:textId="77777777" w:rsidTr="004A0E21">
        <w:trPr>
          <w:trHeight w:val="300"/>
        </w:trPr>
        <w:tc>
          <w:tcPr>
            <w:tcW w:w="2208" w:type="dxa"/>
            <w:tcBorders>
              <w:top w:val="nil"/>
              <w:left w:val="single" w:sz="8" w:space="0" w:color="auto"/>
              <w:bottom w:val="nil"/>
              <w:right w:val="single" w:sz="8" w:space="0" w:color="auto"/>
            </w:tcBorders>
            <w:shd w:val="clear" w:color="000000" w:fill="494529"/>
            <w:noWrap/>
            <w:vAlign w:val="center"/>
            <w:hideMark/>
          </w:tcPr>
          <w:p w14:paraId="1BAB5DBB" w14:textId="77777777" w:rsidR="004A0E21" w:rsidRPr="00072AF7" w:rsidRDefault="004A0E21" w:rsidP="004A0E21">
            <w:pPr>
              <w:spacing w:after="0"/>
              <w:rPr>
                <w:rFonts w:eastAsia="Times New Roman" w:cs="Calibri"/>
                <w:color w:val="FFFFFF"/>
                <w:szCs w:val="22"/>
              </w:rPr>
            </w:pPr>
            <w:r w:rsidRPr="00072AF7">
              <w:rPr>
                <w:rFonts w:eastAsia="Times New Roman" w:cs="Calibri"/>
                <w:color w:val="FFFFFF"/>
                <w:szCs w:val="22"/>
              </w:rPr>
              <w:t>Rassen</w:t>
            </w:r>
          </w:p>
        </w:tc>
        <w:tc>
          <w:tcPr>
            <w:tcW w:w="963" w:type="dxa"/>
            <w:tcBorders>
              <w:top w:val="nil"/>
              <w:left w:val="nil"/>
              <w:bottom w:val="single" w:sz="8" w:space="0" w:color="auto"/>
              <w:right w:val="single" w:sz="8" w:space="0" w:color="auto"/>
            </w:tcBorders>
            <w:shd w:val="clear" w:color="000000" w:fill="494529"/>
            <w:noWrap/>
            <w:vAlign w:val="center"/>
            <w:hideMark/>
          </w:tcPr>
          <w:p w14:paraId="18378BEE"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2020</w:t>
            </w:r>
          </w:p>
        </w:tc>
        <w:tc>
          <w:tcPr>
            <w:tcW w:w="1010" w:type="dxa"/>
            <w:tcBorders>
              <w:top w:val="nil"/>
              <w:left w:val="nil"/>
              <w:bottom w:val="nil"/>
              <w:right w:val="nil"/>
            </w:tcBorders>
            <w:shd w:val="clear" w:color="000000" w:fill="494529"/>
            <w:noWrap/>
            <w:vAlign w:val="center"/>
            <w:hideMark/>
          </w:tcPr>
          <w:p w14:paraId="25FFD765"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2021</w:t>
            </w:r>
          </w:p>
        </w:tc>
        <w:tc>
          <w:tcPr>
            <w:tcW w:w="1481" w:type="dxa"/>
            <w:tcBorders>
              <w:top w:val="nil"/>
              <w:left w:val="single" w:sz="8" w:space="0" w:color="auto"/>
              <w:bottom w:val="nil"/>
              <w:right w:val="single" w:sz="8" w:space="0" w:color="auto"/>
            </w:tcBorders>
            <w:shd w:val="clear" w:color="000000" w:fill="494529"/>
            <w:noWrap/>
            <w:vAlign w:val="center"/>
            <w:hideMark/>
          </w:tcPr>
          <w:p w14:paraId="62F6FE6D" w14:textId="77777777" w:rsidR="004A0E21" w:rsidRPr="00072AF7" w:rsidRDefault="004A0E21" w:rsidP="004A0E21">
            <w:pPr>
              <w:spacing w:after="0"/>
              <w:jc w:val="center"/>
              <w:rPr>
                <w:rFonts w:eastAsia="Times New Roman" w:cs="Calibri"/>
                <w:color w:val="FFFFFF"/>
                <w:szCs w:val="22"/>
              </w:rPr>
            </w:pPr>
            <w:proofErr w:type="spellStart"/>
            <w:r w:rsidRPr="00072AF7">
              <w:rPr>
                <w:rFonts w:eastAsia="Times New Roman" w:cs="Calibri"/>
                <w:color w:val="FFFFFF"/>
                <w:szCs w:val="22"/>
              </w:rPr>
              <w:t>gew</w:t>
            </w:r>
            <w:proofErr w:type="spellEnd"/>
            <w:r w:rsidRPr="00072AF7">
              <w:rPr>
                <w:rFonts w:eastAsia="Times New Roman" w:cs="Calibri"/>
                <w:color w:val="FFFFFF"/>
                <w:szCs w:val="22"/>
              </w:rPr>
              <w:t>. gem.</w:t>
            </w:r>
          </w:p>
        </w:tc>
        <w:tc>
          <w:tcPr>
            <w:tcW w:w="2709" w:type="dxa"/>
            <w:tcBorders>
              <w:top w:val="single" w:sz="8" w:space="0" w:color="auto"/>
              <w:left w:val="nil"/>
              <w:bottom w:val="nil"/>
              <w:right w:val="single" w:sz="8" w:space="0" w:color="auto"/>
            </w:tcBorders>
            <w:shd w:val="clear" w:color="000000" w:fill="494529"/>
            <w:noWrap/>
            <w:vAlign w:val="center"/>
            <w:hideMark/>
          </w:tcPr>
          <w:p w14:paraId="388B9967" w14:textId="77777777" w:rsidR="004A0E21" w:rsidRPr="00072AF7" w:rsidRDefault="004A0E21" w:rsidP="004A0E21">
            <w:pPr>
              <w:spacing w:after="0"/>
              <w:jc w:val="center"/>
              <w:rPr>
                <w:rFonts w:eastAsia="Times New Roman" w:cs="Calibri"/>
                <w:color w:val="FFFFFF"/>
                <w:szCs w:val="22"/>
              </w:rPr>
            </w:pPr>
            <w:proofErr w:type="spellStart"/>
            <w:r w:rsidRPr="00072AF7">
              <w:rPr>
                <w:rFonts w:eastAsia="Times New Roman" w:cs="Calibri"/>
                <w:color w:val="FFFFFF"/>
                <w:szCs w:val="22"/>
              </w:rPr>
              <w:t>gew</w:t>
            </w:r>
            <w:proofErr w:type="spellEnd"/>
            <w:r w:rsidRPr="00072AF7">
              <w:rPr>
                <w:rFonts w:eastAsia="Times New Roman" w:cs="Calibri"/>
                <w:color w:val="FFFFFF"/>
                <w:szCs w:val="22"/>
              </w:rPr>
              <w:t>. gem.</w:t>
            </w:r>
          </w:p>
        </w:tc>
        <w:tc>
          <w:tcPr>
            <w:tcW w:w="2889" w:type="dxa"/>
            <w:tcBorders>
              <w:top w:val="single" w:sz="8" w:space="0" w:color="auto"/>
              <w:left w:val="nil"/>
              <w:bottom w:val="nil"/>
              <w:right w:val="single" w:sz="8" w:space="0" w:color="auto"/>
            </w:tcBorders>
            <w:shd w:val="clear" w:color="000000" w:fill="494529"/>
            <w:noWrap/>
            <w:vAlign w:val="center"/>
            <w:hideMark/>
          </w:tcPr>
          <w:p w14:paraId="5E88DD48" w14:textId="77777777" w:rsidR="004A0E21" w:rsidRPr="00072AF7" w:rsidRDefault="004A0E21" w:rsidP="004A0E21">
            <w:pPr>
              <w:spacing w:after="0"/>
              <w:jc w:val="center"/>
              <w:rPr>
                <w:rFonts w:eastAsia="Times New Roman" w:cs="Calibri"/>
                <w:color w:val="FFFFFF"/>
                <w:szCs w:val="22"/>
              </w:rPr>
            </w:pPr>
            <w:proofErr w:type="spellStart"/>
            <w:r w:rsidRPr="00072AF7">
              <w:rPr>
                <w:rFonts w:eastAsia="Times New Roman" w:cs="Calibri"/>
                <w:color w:val="FFFFFF"/>
                <w:szCs w:val="22"/>
              </w:rPr>
              <w:t>gew</w:t>
            </w:r>
            <w:proofErr w:type="spellEnd"/>
            <w:r w:rsidRPr="00072AF7">
              <w:rPr>
                <w:rFonts w:eastAsia="Times New Roman" w:cs="Calibri"/>
                <w:color w:val="FFFFFF"/>
                <w:szCs w:val="22"/>
              </w:rPr>
              <w:t>. gem.</w:t>
            </w:r>
          </w:p>
        </w:tc>
      </w:tr>
      <w:tr w:rsidR="004A0E21" w:rsidRPr="00072AF7" w14:paraId="63E090A2" w14:textId="77777777" w:rsidTr="004A0E21">
        <w:trPr>
          <w:trHeight w:val="300"/>
        </w:trPr>
        <w:tc>
          <w:tcPr>
            <w:tcW w:w="2208" w:type="dxa"/>
            <w:tcBorders>
              <w:top w:val="single" w:sz="8" w:space="0" w:color="auto"/>
              <w:left w:val="single" w:sz="8" w:space="0" w:color="auto"/>
              <w:bottom w:val="single" w:sz="8" w:space="0" w:color="auto"/>
              <w:right w:val="single" w:sz="8" w:space="0" w:color="auto"/>
            </w:tcBorders>
            <w:shd w:val="clear" w:color="000000" w:fill="494529"/>
            <w:noWrap/>
            <w:vAlign w:val="center"/>
            <w:hideMark/>
          </w:tcPr>
          <w:p w14:paraId="1F0C681E" w14:textId="77777777" w:rsidR="004A0E21" w:rsidRPr="00072AF7" w:rsidRDefault="004A0E21" w:rsidP="004A0E21">
            <w:pPr>
              <w:spacing w:after="0"/>
              <w:rPr>
                <w:rFonts w:eastAsia="Times New Roman" w:cs="Calibri"/>
                <w:color w:val="FFFFFF"/>
                <w:szCs w:val="22"/>
              </w:rPr>
            </w:pPr>
            <w:r w:rsidRPr="00072AF7">
              <w:rPr>
                <w:rFonts w:eastAsia="Times New Roman" w:cs="Calibri"/>
                <w:color w:val="FFFFFF"/>
                <w:szCs w:val="22"/>
              </w:rPr>
              <w:t># centra</w:t>
            </w:r>
          </w:p>
        </w:tc>
        <w:tc>
          <w:tcPr>
            <w:tcW w:w="963" w:type="dxa"/>
            <w:tcBorders>
              <w:top w:val="nil"/>
              <w:left w:val="nil"/>
              <w:bottom w:val="single" w:sz="8" w:space="0" w:color="auto"/>
              <w:right w:val="single" w:sz="8" w:space="0" w:color="auto"/>
            </w:tcBorders>
            <w:shd w:val="clear" w:color="000000" w:fill="494529"/>
            <w:noWrap/>
            <w:vAlign w:val="center"/>
            <w:hideMark/>
          </w:tcPr>
          <w:p w14:paraId="3A031041"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4</w:t>
            </w:r>
          </w:p>
        </w:tc>
        <w:tc>
          <w:tcPr>
            <w:tcW w:w="1010" w:type="dxa"/>
            <w:tcBorders>
              <w:top w:val="single" w:sz="8" w:space="0" w:color="auto"/>
              <w:left w:val="nil"/>
              <w:bottom w:val="single" w:sz="8" w:space="0" w:color="auto"/>
              <w:right w:val="single" w:sz="8" w:space="0" w:color="auto"/>
            </w:tcBorders>
            <w:shd w:val="clear" w:color="000000" w:fill="494529"/>
            <w:noWrap/>
            <w:vAlign w:val="center"/>
            <w:hideMark/>
          </w:tcPr>
          <w:p w14:paraId="229360C9"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5</w:t>
            </w:r>
          </w:p>
        </w:tc>
        <w:tc>
          <w:tcPr>
            <w:tcW w:w="1481" w:type="dxa"/>
            <w:tcBorders>
              <w:top w:val="single" w:sz="8" w:space="0" w:color="auto"/>
              <w:left w:val="nil"/>
              <w:bottom w:val="single" w:sz="8" w:space="0" w:color="auto"/>
              <w:right w:val="single" w:sz="8" w:space="0" w:color="auto"/>
            </w:tcBorders>
            <w:shd w:val="clear" w:color="000000" w:fill="494529"/>
            <w:noWrap/>
            <w:vAlign w:val="center"/>
            <w:hideMark/>
          </w:tcPr>
          <w:p w14:paraId="0AF4CA53"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9</w:t>
            </w:r>
          </w:p>
        </w:tc>
        <w:tc>
          <w:tcPr>
            <w:tcW w:w="2709" w:type="dxa"/>
            <w:tcBorders>
              <w:top w:val="single" w:sz="8" w:space="0" w:color="auto"/>
              <w:left w:val="nil"/>
              <w:bottom w:val="single" w:sz="8" w:space="0" w:color="auto"/>
              <w:right w:val="single" w:sz="8" w:space="0" w:color="auto"/>
            </w:tcBorders>
            <w:shd w:val="clear" w:color="000000" w:fill="494529"/>
            <w:noWrap/>
            <w:vAlign w:val="center"/>
            <w:hideMark/>
          </w:tcPr>
          <w:p w14:paraId="6C029AAE"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9</w:t>
            </w:r>
          </w:p>
        </w:tc>
        <w:tc>
          <w:tcPr>
            <w:tcW w:w="2889" w:type="dxa"/>
            <w:tcBorders>
              <w:top w:val="single" w:sz="8" w:space="0" w:color="auto"/>
              <w:left w:val="nil"/>
              <w:bottom w:val="single" w:sz="8" w:space="0" w:color="auto"/>
              <w:right w:val="single" w:sz="8" w:space="0" w:color="auto"/>
            </w:tcBorders>
            <w:shd w:val="clear" w:color="000000" w:fill="494529"/>
            <w:noWrap/>
            <w:vAlign w:val="center"/>
            <w:hideMark/>
          </w:tcPr>
          <w:p w14:paraId="3AF4FED2" w14:textId="77777777" w:rsidR="004A0E21" w:rsidRPr="00072AF7" w:rsidRDefault="004A0E21" w:rsidP="004A0E21">
            <w:pPr>
              <w:spacing w:after="0"/>
              <w:jc w:val="center"/>
              <w:rPr>
                <w:rFonts w:eastAsia="Times New Roman" w:cs="Calibri"/>
                <w:color w:val="FFFFFF"/>
                <w:szCs w:val="22"/>
              </w:rPr>
            </w:pPr>
            <w:r w:rsidRPr="00072AF7">
              <w:rPr>
                <w:rFonts w:eastAsia="Times New Roman" w:cs="Calibri"/>
                <w:color w:val="FFFFFF"/>
                <w:szCs w:val="22"/>
              </w:rPr>
              <w:t>6</w:t>
            </w:r>
          </w:p>
        </w:tc>
      </w:tr>
      <w:tr w:rsidR="004A0E21" w:rsidRPr="00072AF7" w14:paraId="61AF4ACD" w14:textId="77777777" w:rsidTr="00DA778E">
        <w:trPr>
          <w:trHeight w:val="300"/>
        </w:trPr>
        <w:tc>
          <w:tcPr>
            <w:tcW w:w="2208" w:type="dxa"/>
            <w:tcBorders>
              <w:top w:val="nil"/>
              <w:left w:val="single" w:sz="8" w:space="0" w:color="auto"/>
              <w:bottom w:val="single" w:sz="12" w:space="0" w:color="auto"/>
              <w:right w:val="single" w:sz="8" w:space="0" w:color="auto"/>
            </w:tcBorders>
            <w:shd w:val="clear" w:color="000000" w:fill="D9D9D9"/>
            <w:noWrap/>
            <w:vAlign w:val="center"/>
            <w:hideMark/>
          </w:tcPr>
          <w:p w14:paraId="39198898"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Late rassen</w:t>
            </w:r>
          </w:p>
        </w:tc>
        <w:tc>
          <w:tcPr>
            <w:tcW w:w="963" w:type="dxa"/>
            <w:tcBorders>
              <w:top w:val="nil"/>
              <w:left w:val="nil"/>
              <w:bottom w:val="single" w:sz="12" w:space="0" w:color="auto"/>
              <w:right w:val="nil"/>
            </w:tcBorders>
            <w:shd w:val="clear" w:color="000000" w:fill="D9D9D9"/>
            <w:noWrap/>
            <w:vAlign w:val="center"/>
            <w:hideMark/>
          </w:tcPr>
          <w:p w14:paraId="2399FEB8"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 </w:t>
            </w:r>
          </w:p>
        </w:tc>
        <w:tc>
          <w:tcPr>
            <w:tcW w:w="1010" w:type="dxa"/>
            <w:tcBorders>
              <w:top w:val="nil"/>
              <w:left w:val="nil"/>
              <w:bottom w:val="single" w:sz="12" w:space="0" w:color="auto"/>
              <w:right w:val="nil"/>
            </w:tcBorders>
            <w:shd w:val="clear" w:color="000000" w:fill="D9D9D9"/>
            <w:noWrap/>
            <w:vAlign w:val="center"/>
            <w:hideMark/>
          </w:tcPr>
          <w:p w14:paraId="65CDA7F7"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 </w:t>
            </w:r>
          </w:p>
        </w:tc>
        <w:tc>
          <w:tcPr>
            <w:tcW w:w="1481" w:type="dxa"/>
            <w:tcBorders>
              <w:top w:val="nil"/>
              <w:left w:val="nil"/>
              <w:bottom w:val="single" w:sz="12" w:space="0" w:color="auto"/>
              <w:right w:val="nil"/>
            </w:tcBorders>
            <w:shd w:val="clear" w:color="000000" w:fill="D9D9D9"/>
            <w:noWrap/>
            <w:vAlign w:val="center"/>
            <w:hideMark/>
          </w:tcPr>
          <w:p w14:paraId="1DB1A7BE"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 </w:t>
            </w:r>
          </w:p>
        </w:tc>
        <w:tc>
          <w:tcPr>
            <w:tcW w:w="2709" w:type="dxa"/>
            <w:tcBorders>
              <w:top w:val="nil"/>
              <w:left w:val="nil"/>
              <w:bottom w:val="single" w:sz="12" w:space="0" w:color="auto"/>
              <w:right w:val="nil"/>
            </w:tcBorders>
            <w:shd w:val="clear" w:color="000000" w:fill="D9D9D9"/>
            <w:noWrap/>
            <w:vAlign w:val="center"/>
            <w:hideMark/>
          </w:tcPr>
          <w:p w14:paraId="437CE4E9"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 </w:t>
            </w:r>
          </w:p>
        </w:tc>
        <w:tc>
          <w:tcPr>
            <w:tcW w:w="2889" w:type="dxa"/>
            <w:tcBorders>
              <w:top w:val="nil"/>
              <w:left w:val="nil"/>
              <w:bottom w:val="single" w:sz="12" w:space="0" w:color="auto"/>
              <w:right w:val="single" w:sz="8" w:space="0" w:color="auto"/>
            </w:tcBorders>
            <w:shd w:val="clear" w:color="000000" w:fill="D9D9D9"/>
            <w:noWrap/>
            <w:vAlign w:val="center"/>
            <w:hideMark/>
          </w:tcPr>
          <w:p w14:paraId="2966A406"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 </w:t>
            </w:r>
          </w:p>
        </w:tc>
      </w:tr>
      <w:tr w:rsidR="004A0E21" w:rsidRPr="00072AF7" w14:paraId="37378746" w14:textId="77777777" w:rsidTr="00DA778E">
        <w:trPr>
          <w:trHeight w:val="300"/>
        </w:trPr>
        <w:tc>
          <w:tcPr>
            <w:tcW w:w="2208"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1CD58566" w14:textId="77777777" w:rsidR="004A0E21" w:rsidRPr="00072AF7" w:rsidRDefault="004A0E21" w:rsidP="004A0E21">
            <w:pPr>
              <w:spacing w:after="0"/>
              <w:rPr>
                <w:rFonts w:eastAsia="Times New Roman" w:cs="Calibri"/>
                <w:b/>
                <w:bCs/>
                <w:color w:val="000000"/>
                <w:szCs w:val="22"/>
              </w:rPr>
            </w:pPr>
            <w:r w:rsidRPr="00072AF7">
              <w:rPr>
                <w:rFonts w:eastAsia="Times New Roman" w:cs="Calibri"/>
                <w:b/>
                <w:bCs/>
                <w:color w:val="000000"/>
                <w:szCs w:val="22"/>
              </w:rPr>
              <w:t>FIELDPLAYER</w:t>
            </w:r>
          </w:p>
        </w:tc>
        <w:tc>
          <w:tcPr>
            <w:tcW w:w="963"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466B553F"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111</w:t>
            </w:r>
          </w:p>
        </w:tc>
        <w:tc>
          <w:tcPr>
            <w:tcW w:w="101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1EB23EC3"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106</w:t>
            </w:r>
          </w:p>
        </w:tc>
        <w:tc>
          <w:tcPr>
            <w:tcW w:w="1481"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371E6F65"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108</w:t>
            </w:r>
          </w:p>
        </w:tc>
        <w:tc>
          <w:tcPr>
            <w:tcW w:w="2709"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25A44425"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34,4</w:t>
            </w:r>
          </w:p>
        </w:tc>
        <w:tc>
          <w:tcPr>
            <w:tcW w:w="2889"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29D6F9BD"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71,8</w:t>
            </w:r>
          </w:p>
        </w:tc>
      </w:tr>
      <w:tr w:rsidR="004A0E21" w:rsidRPr="00072AF7" w14:paraId="21CA6BFD" w14:textId="77777777" w:rsidTr="00DA778E">
        <w:trPr>
          <w:trHeight w:val="300"/>
        </w:trPr>
        <w:tc>
          <w:tcPr>
            <w:tcW w:w="2208"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684D6A6F" w14:textId="77777777" w:rsidR="004A0E21" w:rsidRPr="00072AF7" w:rsidRDefault="004A0E21" w:rsidP="004A0E21">
            <w:pPr>
              <w:spacing w:after="0"/>
              <w:rPr>
                <w:rFonts w:eastAsia="Times New Roman" w:cs="Calibri"/>
                <w:b/>
                <w:bCs/>
                <w:color w:val="000000"/>
                <w:szCs w:val="22"/>
              </w:rPr>
            </w:pPr>
            <w:r w:rsidRPr="00072AF7">
              <w:rPr>
                <w:rFonts w:eastAsia="Times New Roman" w:cs="Calibri"/>
                <w:b/>
                <w:bCs/>
                <w:color w:val="000000"/>
                <w:szCs w:val="22"/>
              </w:rPr>
              <w:t>LG 31.265</w:t>
            </w:r>
          </w:p>
        </w:tc>
        <w:tc>
          <w:tcPr>
            <w:tcW w:w="963"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7CF914A3"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107</w:t>
            </w:r>
          </w:p>
        </w:tc>
        <w:tc>
          <w:tcPr>
            <w:tcW w:w="101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7A99BC21"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107</w:t>
            </w:r>
          </w:p>
        </w:tc>
        <w:tc>
          <w:tcPr>
            <w:tcW w:w="1481"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76D33532"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107</w:t>
            </w:r>
          </w:p>
        </w:tc>
        <w:tc>
          <w:tcPr>
            <w:tcW w:w="2709"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1FACBF12"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33,0</w:t>
            </w:r>
          </w:p>
        </w:tc>
        <w:tc>
          <w:tcPr>
            <w:tcW w:w="2889"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412ACB6A" w14:textId="77777777" w:rsidR="004A0E21" w:rsidRPr="00072AF7" w:rsidRDefault="004A0E21" w:rsidP="004A0E21">
            <w:pPr>
              <w:spacing w:after="0"/>
              <w:jc w:val="center"/>
              <w:rPr>
                <w:rFonts w:eastAsia="Times New Roman" w:cs="Calibri"/>
                <w:b/>
                <w:bCs/>
                <w:color w:val="000000"/>
                <w:szCs w:val="22"/>
              </w:rPr>
            </w:pPr>
            <w:r w:rsidRPr="00072AF7">
              <w:rPr>
                <w:rFonts w:eastAsia="Times New Roman" w:cs="Calibri"/>
                <w:b/>
                <w:bCs/>
                <w:color w:val="000000"/>
                <w:szCs w:val="22"/>
              </w:rPr>
              <w:t>73,2</w:t>
            </w:r>
          </w:p>
        </w:tc>
      </w:tr>
      <w:tr w:rsidR="004A0E21" w:rsidRPr="00072AF7" w14:paraId="6D8F4978" w14:textId="77777777" w:rsidTr="00DA778E">
        <w:trPr>
          <w:trHeight w:val="300"/>
        </w:trPr>
        <w:tc>
          <w:tcPr>
            <w:tcW w:w="2208"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6D9D9183"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standaard (1)</w:t>
            </w:r>
          </w:p>
        </w:tc>
        <w:tc>
          <w:tcPr>
            <w:tcW w:w="963"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50E44F2B"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100</w:t>
            </w:r>
          </w:p>
        </w:tc>
        <w:tc>
          <w:tcPr>
            <w:tcW w:w="1010"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61BDF2C5"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100</w:t>
            </w:r>
          </w:p>
        </w:tc>
        <w:tc>
          <w:tcPr>
            <w:tcW w:w="1481"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4F175AB7"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100</w:t>
            </w:r>
          </w:p>
        </w:tc>
        <w:tc>
          <w:tcPr>
            <w:tcW w:w="2709"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4DFFEE94"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34,0</w:t>
            </w:r>
          </w:p>
        </w:tc>
        <w:tc>
          <w:tcPr>
            <w:tcW w:w="2889"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6E708445"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74,8</w:t>
            </w:r>
          </w:p>
        </w:tc>
      </w:tr>
      <w:tr w:rsidR="004A0E21" w:rsidRPr="00072AF7" w14:paraId="786E720B" w14:textId="77777777" w:rsidTr="00DA778E">
        <w:trPr>
          <w:trHeight w:val="300"/>
        </w:trPr>
        <w:tc>
          <w:tcPr>
            <w:tcW w:w="2208"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2D026AEB"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LG 31.233 (S)</w:t>
            </w:r>
          </w:p>
        </w:tc>
        <w:tc>
          <w:tcPr>
            <w:tcW w:w="963"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50CC899E"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93</w:t>
            </w:r>
          </w:p>
        </w:tc>
        <w:tc>
          <w:tcPr>
            <w:tcW w:w="101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51C860D8"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101</w:t>
            </w:r>
          </w:p>
        </w:tc>
        <w:tc>
          <w:tcPr>
            <w:tcW w:w="1481"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0F380E45"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97</w:t>
            </w:r>
          </w:p>
        </w:tc>
        <w:tc>
          <w:tcPr>
            <w:tcW w:w="2709"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748831B3"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34,2</w:t>
            </w:r>
          </w:p>
        </w:tc>
        <w:tc>
          <w:tcPr>
            <w:tcW w:w="2889"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27E7888E"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74,2</w:t>
            </w:r>
          </w:p>
        </w:tc>
      </w:tr>
      <w:tr w:rsidR="004A0E21" w:rsidRPr="00072AF7" w14:paraId="189BDC28" w14:textId="77777777" w:rsidTr="00DA778E">
        <w:trPr>
          <w:trHeight w:val="300"/>
        </w:trPr>
        <w:tc>
          <w:tcPr>
            <w:tcW w:w="2208"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401A149F"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LG 31.235 (S)</w:t>
            </w:r>
          </w:p>
        </w:tc>
        <w:tc>
          <w:tcPr>
            <w:tcW w:w="963"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4395DEB8"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101</w:t>
            </w:r>
          </w:p>
        </w:tc>
        <w:tc>
          <w:tcPr>
            <w:tcW w:w="101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678E1335"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100</w:t>
            </w:r>
          </w:p>
        </w:tc>
        <w:tc>
          <w:tcPr>
            <w:tcW w:w="1481"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5083B457"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100</w:t>
            </w:r>
          </w:p>
        </w:tc>
        <w:tc>
          <w:tcPr>
            <w:tcW w:w="2709"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67AA5082"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33,8</w:t>
            </w:r>
          </w:p>
        </w:tc>
        <w:tc>
          <w:tcPr>
            <w:tcW w:w="2889"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0BDF8271"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75,8</w:t>
            </w:r>
          </w:p>
        </w:tc>
      </w:tr>
      <w:tr w:rsidR="004A0E21" w:rsidRPr="00072AF7" w14:paraId="62F88CDD" w14:textId="77777777" w:rsidTr="00DA778E">
        <w:trPr>
          <w:trHeight w:val="300"/>
        </w:trPr>
        <w:tc>
          <w:tcPr>
            <w:tcW w:w="2208"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2E59995D"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OFFICER (S)</w:t>
            </w:r>
          </w:p>
        </w:tc>
        <w:tc>
          <w:tcPr>
            <w:tcW w:w="963"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3E5D4C6B"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104</w:t>
            </w:r>
          </w:p>
        </w:tc>
        <w:tc>
          <w:tcPr>
            <w:tcW w:w="101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1C49713A"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99</w:t>
            </w:r>
          </w:p>
        </w:tc>
        <w:tc>
          <w:tcPr>
            <w:tcW w:w="1481"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48897511"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101</w:t>
            </w:r>
          </w:p>
        </w:tc>
        <w:tc>
          <w:tcPr>
            <w:tcW w:w="2709"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5C5CF374"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34,7</w:t>
            </w:r>
          </w:p>
        </w:tc>
        <w:tc>
          <w:tcPr>
            <w:tcW w:w="2889"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74F480A7"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73,5</w:t>
            </w:r>
          </w:p>
        </w:tc>
      </w:tr>
      <w:tr w:rsidR="004A0E21" w:rsidRPr="00072AF7" w14:paraId="546D4FF0" w14:textId="77777777" w:rsidTr="00DA778E">
        <w:trPr>
          <w:trHeight w:val="300"/>
        </w:trPr>
        <w:tc>
          <w:tcPr>
            <w:tcW w:w="2208"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7440E069"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SY FANATIC (S)</w:t>
            </w:r>
          </w:p>
        </w:tc>
        <w:tc>
          <w:tcPr>
            <w:tcW w:w="963"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77EE0C16"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103</w:t>
            </w:r>
          </w:p>
        </w:tc>
        <w:tc>
          <w:tcPr>
            <w:tcW w:w="1010"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02529039"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99</w:t>
            </w:r>
          </w:p>
        </w:tc>
        <w:tc>
          <w:tcPr>
            <w:tcW w:w="1481"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3473814C"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101</w:t>
            </w:r>
          </w:p>
        </w:tc>
        <w:tc>
          <w:tcPr>
            <w:tcW w:w="2709"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4E3408FE"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33,1</w:t>
            </w:r>
          </w:p>
        </w:tc>
        <w:tc>
          <w:tcPr>
            <w:tcW w:w="2889" w:type="dxa"/>
            <w:tcBorders>
              <w:top w:val="single" w:sz="12" w:space="0" w:color="auto"/>
              <w:left w:val="single" w:sz="12" w:space="0" w:color="auto"/>
              <w:bottom w:val="single" w:sz="12" w:space="0" w:color="auto"/>
              <w:right w:val="single" w:sz="12" w:space="0" w:color="auto"/>
            </w:tcBorders>
            <w:shd w:val="clear" w:color="000000" w:fill="auto"/>
            <w:noWrap/>
            <w:vAlign w:val="center"/>
            <w:hideMark/>
          </w:tcPr>
          <w:p w14:paraId="3D49D496"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75,8</w:t>
            </w:r>
          </w:p>
        </w:tc>
      </w:tr>
      <w:tr w:rsidR="004A0E21" w:rsidRPr="00072AF7" w14:paraId="67344C0F" w14:textId="77777777" w:rsidTr="00DA778E">
        <w:trPr>
          <w:trHeight w:val="300"/>
        </w:trPr>
        <w:tc>
          <w:tcPr>
            <w:tcW w:w="2208"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00A0950A"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 xml:space="preserve">Gem. </w:t>
            </w:r>
            <w:proofErr w:type="spellStart"/>
            <w:r w:rsidRPr="00072AF7">
              <w:rPr>
                <w:rFonts w:eastAsia="Times New Roman" w:cs="Calibri"/>
                <w:color w:val="000000"/>
                <w:szCs w:val="22"/>
              </w:rPr>
              <w:t>std</w:t>
            </w:r>
            <w:proofErr w:type="spellEnd"/>
            <w:r w:rsidRPr="00072AF7">
              <w:rPr>
                <w:rFonts w:eastAsia="Times New Roman" w:cs="Calibri"/>
                <w:color w:val="000000"/>
                <w:szCs w:val="22"/>
              </w:rPr>
              <w:t>. Vroeg</w:t>
            </w:r>
          </w:p>
        </w:tc>
        <w:tc>
          <w:tcPr>
            <w:tcW w:w="963"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2B8254DC"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21092</w:t>
            </w:r>
          </w:p>
        </w:tc>
        <w:tc>
          <w:tcPr>
            <w:tcW w:w="1010"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41FE468D"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22420</w:t>
            </w:r>
          </w:p>
        </w:tc>
        <w:tc>
          <w:tcPr>
            <w:tcW w:w="1481"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52E57144"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21830</w:t>
            </w:r>
          </w:p>
        </w:tc>
        <w:tc>
          <w:tcPr>
            <w:tcW w:w="2709"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47371E5C"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w:t>
            </w:r>
          </w:p>
        </w:tc>
        <w:tc>
          <w:tcPr>
            <w:tcW w:w="2889"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28949567" w14:textId="77777777" w:rsidR="004A0E21" w:rsidRPr="00072AF7" w:rsidRDefault="004A0E21" w:rsidP="004A0E21">
            <w:pPr>
              <w:spacing w:after="0"/>
              <w:jc w:val="center"/>
              <w:rPr>
                <w:rFonts w:eastAsia="Times New Roman" w:cs="Calibri"/>
                <w:color w:val="000000"/>
                <w:szCs w:val="22"/>
              </w:rPr>
            </w:pPr>
            <w:r w:rsidRPr="00072AF7">
              <w:rPr>
                <w:rFonts w:eastAsia="Times New Roman" w:cs="Calibri"/>
                <w:color w:val="000000"/>
                <w:szCs w:val="22"/>
              </w:rPr>
              <w:t>-</w:t>
            </w:r>
          </w:p>
        </w:tc>
      </w:tr>
      <w:tr w:rsidR="004A0E21" w:rsidRPr="00072AF7" w14:paraId="08D402C3" w14:textId="77777777" w:rsidTr="00DA778E">
        <w:trPr>
          <w:trHeight w:val="288"/>
        </w:trPr>
        <w:tc>
          <w:tcPr>
            <w:tcW w:w="11260" w:type="dxa"/>
            <w:gridSpan w:val="6"/>
            <w:tcBorders>
              <w:top w:val="single" w:sz="12" w:space="0" w:color="auto"/>
              <w:left w:val="nil"/>
              <w:bottom w:val="nil"/>
              <w:right w:val="nil"/>
            </w:tcBorders>
            <w:shd w:val="clear" w:color="000000" w:fill="auto"/>
            <w:noWrap/>
            <w:vAlign w:val="center"/>
            <w:hideMark/>
          </w:tcPr>
          <w:p w14:paraId="5C56CBC4" w14:textId="77777777" w:rsidR="004A0E21" w:rsidRPr="00072AF7" w:rsidRDefault="004A0E21" w:rsidP="004A0E21">
            <w:pPr>
              <w:spacing w:after="0"/>
              <w:rPr>
                <w:rFonts w:eastAsia="Times New Roman" w:cs="Calibri"/>
                <w:color w:val="000000"/>
                <w:szCs w:val="22"/>
              </w:rPr>
            </w:pPr>
            <w:r w:rsidRPr="00072AF7">
              <w:rPr>
                <w:rFonts w:eastAsia="Times New Roman" w:cs="Calibri"/>
                <w:color w:val="000000"/>
                <w:szCs w:val="22"/>
              </w:rPr>
              <w:t xml:space="preserve">  (1) de standaard van de late rassen is het gemiddelde van LG 31.233, LG 31.235, OFFICER en SY FANATIC</w:t>
            </w:r>
          </w:p>
        </w:tc>
      </w:tr>
    </w:tbl>
    <w:p w14:paraId="487A9D2D" w14:textId="77777777" w:rsidR="004A0E21" w:rsidRPr="00072AF7" w:rsidRDefault="004A0E21" w:rsidP="00D31BA9">
      <w:pPr>
        <w:rPr>
          <w:rFonts w:cs="Calibri"/>
        </w:rPr>
      </w:pPr>
    </w:p>
    <w:p w14:paraId="22EC92E1" w14:textId="77777777" w:rsidR="00E66740" w:rsidRPr="00072AF7" w:rsidRDefault="00E66740" w:rsidP="00D31BA9">
      <w:pPr>
        <w:rPr>
          <w:rFonts w:cs="Calibri"/>
        </w:rPr>
      </w:pPr>
    </w:p>
    <w:p w14:paraId="68CB78CF" w14:textId="77777777" w:rsidR="00E66740" w:rsidRPr="00072AF7" w:rsidRDefault="00E66740" w:rsidP="00D31BA9">
      <w:pPr>
        <w:rPr>
          <w:rFonts w:cs="Calibri"/>
        </w:rPr>
        <w:sectPr w:rsidR="00E66740" w:rsidRPr="00072AF7" w:rsidSect="00E66740">
          <w:headerReference w:type="first" r:id="rId17"/>
          <w:footerReference w:type="first" r:id="rId18"/>
          <w:pgSz w:w="16838" w:h="11906" w:orient="landscape"/>
          <w:pgMar w:top="1134" w:right="3047" w:bottom="851" w:left="2410" w:header="709" w:footer="799" w:gutter="0"/>
          <w:cols w:space="708"/>
          <w:titlePg/>
          <w:docGrid w:linePitch="360"/>
        </w:sectPr>
      </w:pPr>
    </w:p>
    <w:p w14:paraId="60E68A71" w14:textId="77777777" w:rsidR="00E66740" w:rsidRPr="00072AF7" w:rsidRDefault="00E66740" w:rsidP="00E66740">
      <w:pPr>
        <w:rPr>
          <w:rFonts w:cs="Calibri"/>
          <w:b/>
        </w:rPr>
      </w:pPr>
      <w:r w:rsidRPr="00072AF7">
        <w:rPr>
          <w:rFonts w:cs="Calibri"/>
          <w:b/>
        </w:rPr>
        <w:lastRenderedPageBreak/>
        <w:t>Korte omschrijving van de nieuw-toegelaten rassen</w:t>
      </w:r>
    </w:p>
    <w:tbl>
      <w:tblPr>
        <w:tblW w:w="9359" w:type="dxa"/>
        <w:tblCellMar>
          <w:left w:w="70" w:type="dxa"/>
          <w:right w:w="70" w:type="dxa"/>
        </w:tblCellMar>
        <w:tblLook w:val="04A0" w:firstRow="1" w:lastRow="0" w:firstColumn="1" w:lastColumn="0" w:noHBand="0" w:noVBand="1"/>
      </w:tblPr>
      <w:tblGrid>
        <w:gridCol w:w="2527"/>
        <w:gridCol w:w="976"/>
        <w:gridCol w:w="976"/>
        <w:gridCol w:w="976"/>
        <w:gridCol w:w="976"/>
        <w:gridCol w:w="976"/>
        <w:gridCol w:w="976"/>
        <w:gridCol w:w="976"/>
      </w:tblGrid>
      <w:tr w:rsidR="00DA778E" w:rsidRPr="00072AF7" w14:paraId="53F7413F" w14:textId="77777777" w:rsidTr="002D46B7">
        <w:trPr>
          <w:trHeight w:val="288"/>
        </w:trPr>
        <w:tc>
          <w:tcPr>
            <w:tcW w:w="2527" w:type="dxa"/>
            <w:tcBorders>
              <w:top w:val="nil"/>
              <w:left w:val="nil"/>
              <w:bottom w:val="nil"/>
              <w:right w:val="nil"/>
            </w:tcBorders>
            <w:shd w:val="clear" w:color="auto" w:fill="auto"/>
            <w:noWrap/>
            <w:vAlign w:val="bottom"/>
            <w:hideMark/>
          </w:tcPr>
          <w:p w14:paraId="075A0AD0" w14:textId="77777777" w:rsidR="00DA778E" w:rsidRPr="00072AF7" w:rsidRDefault="00DA778E" w:rsidP="00DA778E">
            <w:pPr>
              <w:spacing w:after="0"/>
              <w:rPr>
                <w:rFonts w:eastAsia="Times New Roman" w:cs="Calibri"/>
                <w:b/>
                <w:bCs/>
                <w:color w:val="000000"/>
                <w:szCs w:val="22"/>
              </w:rPr>
            </w:pPr>
            <w:r w:rsidRPr="00072AF7">
              <w:rPr>
                <w:rFonts w:eastAsia="Times New Roman" w:cs="Calibri"/>
                <w:b/>
                <w:bCs/>
                <w:color w:val="000000"/>
                <w:szCs w:val="22"/>
              </w:rPr>
              <w:t>KWS CURACAO</w:t>
            </w:r>
          </w:p>
        </w:tc>
        <w:tc>
          <w:tcPr>
            <w:tcW w:w="976" w:type="dxa"/>
            <w:tcBorders>
              <w:top w:val="nil"/>
              <w:left w:val="nil"/>
              <w:bottom w:val="nil"/>
              <w:right w:val="nil"/>
            </w:tcBorders>
            <w:shd w:val="clear" w:color="auto" w:fill="auto"/>
            <w:noWrap/>
            <w:vAlign w:val="bottom"/>
            <w:hideMark/>
          </w:tcPr>
          <w:p w14:paraId="245D8769" w14:textId="77777777" w:rsidR="00DA778E" w:rsidRPr="00072AF7" w:rsidRDefault="00DA778E" w:rsidP="00DA778E">
            <w:pPr>
              <w:spacing w:after="0"/>
              <w:rPr>
                <w:rFonts w:eastAsia="Times New Roman" w:cs="Calibri"/>
                <w:b/>
                <w:bCs/>
                <w:color w:val="000000"/>
                <w:szCs w:val="22"/>
              </w:rPr>
            </w:pPr>
          </w:p>
        </w:tc>
        <w:tc>
          <w:tcPr>
            <w:tcW w:w="976" w:type="dxa"/>
            <w:tcBorders>
              <w:top w:val="nil"/>
              <w:left w:val="nil"/>
              <w:bottom w:val="nil"/>
              <w:right w:val="nil"/>
            </w:tcBorders>
            <w:shd w:val="clear" w:color="auto" w:fill="auto"/>
            <w:noWrap/>
            <w:vAlign w:val="bottom"/>
            <w:hideMark/>
          </w:tcPr>
          <w:p w14:paraId="33208350" w14:textId="77777777" w:rsidR="00DA778E" w:rsidRPr="00072AF7" w:rsidRDefault="00DA778E" w:rsidP="00DA778E">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015A6870" w14:textId="77777777" w:rsidR="00DA778E" w:rsidRPr="00072AF7" w:rsidRDefault="00DA778E" w:rsidP="00DA778E">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04653209" w14:textId="77777777" w:rsidR="00DA778E" w:rsidRPr="00072AF7" w:rsidRDefault="00DA778E" w:rsidP="00DA778E">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393D303A" w14:textId="77777777" w:rsidR="00DA778E" w:rsidRPr="00072AF7" w:rsidRDefault="00DA778E" w:rsidP="00DA778E">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7B7005CE" w14:textId="77777777" w:rsidR="00DA778E" w:rsidRPr="00072AF7" w:rsidRDefault="00DA778E" w:rsidP="00DA778E">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139B9D89" w14:textId="77777777" w:rsidR="00DA778E" w:rsidRPr="00072AF7" w:rsidRDefault="00DA778E" w:rsidP="00DA778E">
            <w:pPr>
              <w:spacing w:after="0"/>
              <w:rPr>
                <w:rFonts w:eastAsia="Times New Roman" w:cs="Calibri"/>
                <w:sz w:val="20"/>
              </w:rPr>
            </w:pPr>
          </w:p>
        </w:tc>
      </w:tr>
      <w:tr w:rsidR="00DA778E" w:rsidRPr="00072AF7" w14:paraId="575340B8" w14:textId="77777777" w:rsidTr="002D46B7">
        <w:trPr>
          <w:trHeight w:val="288"/>
        </w:trPr>
        <w:tc>
          <w:tcPr>
            <w:tcW w:w="2527" w:type="dxa"/>
            <w:tcBorders>
              <w:top w:val="nil"/>
              <w:left w:val="nil"/>
              <w:bottom w:val="nil"/>
              <w:right w:val="nil"/>
            </w:tcBorders>
            <w:shd w:val="clear" w:color="auto" w:fill="auto"/>
            <w:noWrap/>
            <w:vAlign w:val="bottom"/>
            <w:hideMark/>
          </w:tcPr>
          <w:p w14:paraId="4F8EFBBB"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Aanvrager:</w:t>
            </w:r>
          </w:p>
        </w:tc>
        <w:tc>
          <w:tcPr>
            <w:tcW w:w="6832" w:type="dxa"/>
            <w:gridSpan w:val="7"/>
            <w:tcBorders>
              <w:top w:val="nil"/>
              <w:left w:val="nil"/>
              <w:bottom w:val="nil"/>
              <w:right w:val="nil"/>
            </w:tcBorders>
            <w:shd w:val="clear" w:color="auto" w:fill="auto"/>
            <w:noWrap/>
            <w:vAlign w:val="bottom"/>
            <w:hideMark/>
          </w:tcPr>
          <w:p w14:paraId="3B5C19B6"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KWS SAAT SE</w:t>
            </w:r>
          </w:p>
        </w:tc>
      </w:tr>
      <w:tr w:rsidR="00DA778E" w:rsidRPr="00072AF7" w14:paraId="33E8DC38" w14:textId="77777777" w:rsidTr="002D46B7">
        <w:trPr>
          <w:trHeight w:val="288"/>
        </w:trPr>
        <w:tc>
          <w:tcPr>
            <w:tcW w:w="2527" w:type="dxa"/>
            <w:tcBorders>
              <w:top w:val="nil"/>
              <w:left w:val="nil"/>
              <w:bottom w:val="nil"/>
              <w:right w:val="nil"/>
            </w:tcBorders>
            <w:shd w:val="clear" w:color="auto" w:fill="auto"/>
            <w:noWrap/>
            <w:vAlign w:val="bottom"/>
            <w:hideMark/>
          </w:tcPr>
          <w:p w14:paraId="2FE6B85F"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Kweker:</w:t>
            </w:r>
          </w:p>
        </w:tc>
        <w:tc>
          <w:tcPr>
            <w:tcW w:w="6832" w:type="dxa"/>
            <w:gridSpan w:val="7"/>
            <w:tcBorders>
              <w:top w:val="nil"/>
              <w:left w:val="nil"/>
              <w:bottom w:val="nil"/>
              <w:right w:val="nil"/>
            </w:tcBorders>
            <w:shd w:val="clear" w:color="auto" w:fill="auto"/>
            <w:noWrap/>
            <w:vAlign w:val="bottom"/>
            <w:hideMark/>
          </w:tcPr>
          <w:p w14:paraId="413BF312"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KWS SAAT SE</w:t>
            </w:r>
          </w:p>
        </w:tc>
      </w:tr>
      <w:tr w:rsidR="00DA778E" w:rsidRPr="00072AF7" w14:paraId="08FD1C6D" w14:textId="77777777" w:rsidTr="002D46B7">
        <w:trPr>
          <w:trHeight w:val="288"/>
        </w:trPr>
        <w:tc>
          <w:tcPr>
            <w:tcW w:w="2527" w:type="dxa"/>
            <w:tcBorders>
              <w:top w:val="nil"/>
              <w:left w:val="nil"/>
              <w:bottom w:val="nil"/>
              <w:right w:val="nil"/>
            </w:tcBorders>
            <w:shd w:val="clear" w:color="auto" w:fill="auto"/>
            <w:noWrap/>
            <w:vAlign w:val="bottom"/>
            <w:hideMark/>
          </w:tcPr>
          <w:p w14:paraId="075532A7"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Aanvraaggemachtigde:</w:t>
            </w:r>
          </w:p>
        </w:tc>
        <w:tc>
          <w:tcPr>
            <w:tcW w:w="6832" w:type="dxa"/>
            <w:gridSpan w:val="7"/>
            <w:tcBorders>
              <w:top w:val="nil"/>
              <w:left w:val="nil"/>
              <w:bottom w:val="nil"/>
              <w:right w:val="nil"/>
            </w:tcBorders>
            <w:shd w:val="clear" w:color="auto" w:fill="auto"/>
            <w:noWrap/>
            <w:vAlign w:val="bottom"/>
            <w:hideMark/>
          </w:tcPr>
          <w:p w14:paraId="6A84F021"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KWS BENELUX BV</w:t>
            </w:r>
          </w:p>
        </w:tc>
      </w:tr>
      <w:tr w:rsidR="00DA778E" w:rsidRPr="00072AF7" w14:paraId="42440EF2" w14:textId="77777777" w:rsidTr="002D46B7">
        <w:trPr>
          <w:trHeight w:val="288"/>
        </w:trPr>
        <w:tc>
          <w:tcPr>
            <w:tcW w:w="2527" w:type="dxa"/>
            <w:tcBorders>
              <w:top w:val="nil"/>
              <w:left w:val="nil"/>
              <w:bottom w:val="nil"/>
              <w:right w:val="nil"/>
            </w:tcBorders>
            <w:shd w:val="clear" w:color="auto" w:fill="auto"/>
            <w:noWrap/>
            <w:vAlign w:val="bottom"/>
            <w:hideMark/>
          </w:tcPr>
          <w:p w14:paraId="71382D6E"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Hybridetype:</w:t>
            </w:r>
          </w:p>
        </w:tc>
        <w:tc>
          <w:tcPr>
            <w:tcW w:w="6832" w:type="dxa"/>
            <w:gridSpan w:val="7"/>
            <w:tcBorders>
              <w:top w:val="nil"/>
              <w:left w:val="nil"/>
              <w:bottom w:val="nil"/>
              <w:right w:val="nil"/>
            </w:tcBorders>
            <w:shd w:val="clear" w:color="auto" w:fill="auto"/>
            <w:noWrap/>
            <w:vAlign w:val="bottom"/>
            <w:hideMark/>
          </w:tcPr>
          <w:p w14:paraId="1333B8C5"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Enkele hybride</w:t>
            </w:r>
          </w:p>
        </w:tc>
      </w:tr>
      <w:tr w:rsidR="00DA778E" w:rsidRPr="00072AF7" w14:paraId="028A6324" w14:textId="77777777" w:rsidTr="002D46B7">
        <w:trPr>
          <w:trHeight w:val="288"/>
        </w:trPr>
        <w:tc>
          <w:tcPr>
            <w:tcW w:w="2527" w:type="dxa"/>
            <w:tcBorders>
              <w:top w:val="nil"/>
              <w:left w:val="nil"/>
              <w:bottom w:val="nil"/>
              <w:right w:val="nil"/>
            </w:tcBorders>
            <w:shd w:val="clear" w:color="auto" w:fill="auto"/>
            <w:noWrap/>
            <w:vAlign w:val="bottom"/>
            <w:hideMark/>
          </w:tcPr>
          <w:p w14:paraId="47FE284A"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Korreltype:</w:t>
            </w:r>
          </w:p>
        </w:tc>
        <w:tc>
          <w:tcPr>
            <w:tcW w:w="6832" w:type="dxa"/>
            <w:gridSpan w:val="7"/>
            <w:tcBorders>
              <w:top w:val="nil"/>
              <w:left w:val="nil"/>
              <w:bottom w:val="nil"/>
              <w:right w:val="nil"/>
            </w:tcBorders>
            <w:shd w:val="clear" w:color="auto" w:fill="auto"/>
            <w:noWrap/>
            <w:vAlign w:val="bottom"/>
            <w:hideMark/>
          </w:tcPr>
          <w:p w14:paraId="7C5C7892" w14:textId="77777777" w:rsidR="00DA778E" w:rsidRPr="00072AF7" w:rsidRDefault="00DA778E" w:rsidP="00DA778E">
            <w:pPr>
              <w:spacing w:after="0"/>
              <w:rPr>
                <w:rFonts w:eastAsia="Times New Roman" w:cs="Calibri"/>
                <w:color w:val="000000"/>
                <w:szCs w:val="22"/>
              </w:rPr>
            </w:pPr>
            <w:proofErr w:type="spellStart"/>
            <w:r w:rsidRPr="00072AF7">
              <w:rPr>
                <w:rFonts w:eastAsia="Times New Roman" w:cs="Calibri"/>
                <w:color w:val="000000"/>
                <w:szCs w:val="22"/>
              </w:rPr>
              <w:t>flint-dent</w:t>
            </w:r>
            <w:proofErr w:type="spellEnd"/>
          </w:p>
        </w:tc>
      </w:tr>
      <w:tr w:rsidR="00DA778E" w:rsidRPr="00072AF7" w14:paraId="282E7ED0" w14:textId="77777777" w:rsidTr="002D46B7">
        <w:trPr>
          <w:trHeight w:val="288"/>
        </w:trPr>
        <w:tc>
          <w:tcPr>
            <w:tcW w:w="9359" w:type="dxa"/>
            <w:gridSpan w:val="8"/>
            <w:tcBorders>
              <w:top w:val="nil"/>
              <w:left w:val="nil"/>
              <w:bottom w:val="nil"/>
              <w:right w:val="nil"/>
            </w:tcBorders>
            <w:shd w:val="clear" w:color="auto" w:fill="auto"/>
            <w:noWrap/>
            <w:vAlign w:val="bottom"/>
            <w:hideMark/>
          </w:tcPr>
          <w:p w14:paraId="120A1759"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Aangenomen als kuilmaïs</w:t>
            </w:r>
          </w:p>
        </w:tc>
      </w:tr>
      <w:tr w:rsidR="00DA778E" w:rsidRPr="00072AF7" w14:paraId="610386C2" w14:textId="77777777" w:rsidTr="002D46B7">
        <w:trPr>
          <w:trHeight w:val="288"/>
        </w:trPr>
        <w:tc>
          <w:tcPr>
            <w:tcW w:w="9359" w:type="dxa"/>
            <w:gridSpan w:val="8"/>
            <w:tcBorders>
              <w:top w:val="nil"/>
              <w:left w:val="nil"/>
              <w:bottom w:val="nil"/>
              <w:right w:val="nil"/>
            </w:tcBorders>
            <w:shd w:val="clear" w:color="auto" w:fill="auto"/>
            <w:noWrap/>
            <w:vAlign w:val="bottom"/>
            <w:hideMark/>
          </w:tcPr>
          <w:p w14:paraId="1AC3B500"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Het ras heeft aan de proeven in 2020 en 2021 deelgenomen onder de referentie: KXB9014</w:t>
            </w:r>
          </w:p>
        </w:tc>
      </w:tr>
      <w:tr w:rsidR="00DA778E" w:rsidRPr="00072AF7" w14:paraId="72ABFFFB" w14:textId="77777777" w:rsidTr="002D46B7">
        <w:trPr>
          <w:trHeight w:val="288"/>
        </w:trPr>
        <w:tc>
          <w:tcPr>
            <w:tcW w:w="9359" w:type="dxa"/>
            <w:gridSpan w:val="8"/>
            <w:tcBorders>
              <w:top w:val="nil"/>
              <w:left w:val="nil"/>
              <w:bottom w:val="nil"/>
              <w:right w:val="nil"/>
            </w:tcBorders>
            <w:shd w:val="clear" w:color="auto" w:fill="auto"/>
            <w:noWrap/>
            <w:vAlign w:val="bottom"/>
            <w:hideMark/>
          </w:tcPr>
          <w:p w14:paraId="5F559E6F"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RW 80-1145</w:t>
            </w:r>
          </w:p>
        </w:tc>
      </w:tr>
      <w:tr w:rsidR="00DA778E" w:rsidRPr="00072AF7" w14:paraId="2B5A9866" w14:textId="77777777" w:rsidTr="002D46B7">
        <w:trPr>
          <w:trHeight w:val="288"/>
        </w:trPr>
        <w:tc>
          <w:tcPr>
            <w:tcW w:w="2527" w:type="dxa"/>
            <w:tcBorders>
              <w:top w:val="nil"/>
              <w:left w:val="nil"/>
              <w:bottom w:val="nil"/>
              <w:right w:val="nil"/>
            </w:tcBorders>
            <w:shd w:val="clear" w:color="auto" w:fill="auto"/>
            <w:noWrap/>
            <w:vAlign w:val="bottom"/>
            <w:hideMark/>
          </w:tcPr>
          <w:p w14:paraId="4B884375" w14:textId="77777777" w:rsidR="00DA778E" w:rsidRPr="00072AF7" w:rsidRDefault="00DA778E" w:rsidP="00DA778E">
            <w:pPr>
              <w:spacing w:after="0"/>
              <w:rPr>
                <w:rFonts w:eastAsia="Times New Roman" w:cs="Calibri"/>
                <w:color w:val="000000"/>
                <w:szCs w:val="22"/>
              </w:rPr>
            </w:pPr>
          </w:p>
        </w:tc>
        <w:tc>
          <w:tcPr>
            <w:tcW w:w="976" w:type="dxa"/>
            <w:tcBorders>
              <w:top w:val="nil"/>
              <w:left w:val="nil"/>
              <w:bottom w:val="nil"/>
              <w:right w:val="nil"/>
            </w:tcBorders>
            <w:shd w:val="clear" w:color="auto" w:fill="auto"/>
            <w:noWrap/>
            <w:vAlign w:val="bottom"/>
            <w:hideMark/>
          </w:tcPr>
          <w:p w14:paraId="4590C256" w14:textId="77777777" w:rsidR="00DA778E" w:rsidRPr="00072AF7" w:rsidRDefault="00DA778E" w:rsidP="00DA778E">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5D7C271F" w14:textId="77777777" w:rsidR="00DA778E" w:rsidRPr="00072AF7" w:rsidRDefault="00DA778E" w:rsidP="00DA778E">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7EF5ADD8" w14:textId="77777777" w:rsidR="00DA778E" w:rsidRPr="00072AF7" w:rsidRDefault="00DA778E" w:rsidP="00DA778E">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321B32A7" w14:textId="77777777" w:rsidR="00DA778E" w:rsidRPr="00072AF7" w:rsidRDefault="00DA778E" w:rsidP="00DA778E">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5872FBD2" w14:textId="77777777" w:rsidR="00DA778E" w:rsidRPr="00072AF7" w:rsidRDefault="00DA778E" w:rsidP="00DA778E">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4E33883F" w14:textId="77777777" w:rsidR="00DA778E" w:rsidRPr="00072AF7" w:rsidRDefault="00DA778E" w:rsidP="00DA778E">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29FEB460" w14:textId="77777777" w:rsidR="00DA778E" w:rsidRPr="00072AF7" w:rsidRDefault="00DA778E" w:rsidP="00DA778E">
            <w:pPr>
              <w:spacing w:after="0"/>
              <w:rPr>
                <w:rFonts w:eastAsia="Times New Roman" w:cs="Calibri"/>
                <w:sz w:val="20"/>
              </w:rPr>
            </w:pPr>
          </w:p>
        </w:tc>
      </w:tr>
      <w:tr w:rsidR="00DA778E" w:rsidRPr="00072AF7" w14:paraId="1506CFEA" w14:textId="77777777" w:rsidTr="002D46B7">
        <w:trPr>
          <w:trHeight w:val="288"/>
        </w:trPr>
        <w:tc>
          <w:tcPr>
            <w:tcW w:w="2527" w:type="dxa"/>
            <w:tcBorders>
              <w:top w:val="nil"/>
              <w:left w:val="nil"/>
              <w:bottom w:val="nil"/>
              <w:right w:val="nil"/>
            </w:tcBorders>
            <w:shd w:val="clear" w:color="auto" w:fill="auto"/>
            <w:noWrap/>
            <w:vAlign w:val="bottom"/>
            <w:hideMark/>
          </w:tcPr>
          <w:p w14:paraId="4D954C82" w14:textId="77777777" w:rsidR="00DA778E" w:rsidRPr="00072AF7" w:rsidRDefault="00DA778E" w:rsidP="00DA778E">
            <w:pPr>
              <w:spacing w:after="0"/>
              <w:rPr>
                <w:rFonts w:eastAsia="Times New Roman" w:cs="Calibri"/>
                <w:b/>
                <w:bCs/>
                <w:color w:val="000000"/>
                <w:szCs w:val="22"/>
              </w:rPr>
            </w:pPr>
            <w:r w:rsidRPr="00072AF7">
              <w:rPr>
                <w:rFonts w:eastAsia="Times New Roman" w:cs="Calibri"/>
                <w:b/>
                <w:bCs/>
                <w:color w:val="000000"/>
                <w:szCs w:val="22"/>
              </w:rPr>
              <w:t>LG 31.217</w:t>
            </w:r>
          </w:p>
        </w:tc>
        <w:tc>
          <w:tcPr>
            <w:tcW w:w="976" w:type="dxa"/>
            <w:tcBorders>
              <w:top w:val="nil"/>
              <w:left w:val="nil"/>
              <w:bottom w:val="nil"/>
              <w:right w:val="nil"/>
            </w:tcBorders>
            <w:shd w:val="clear" w:color="auto" w:fill="auto"/>
            <w:noWrap/>
            <w:vAlign w:val="bottom"/>
            <w:hideMark/>
          </w:tcPr>
          <w:p w14:paraId="73A4EDB1" w14:textId="77777777" w:rsidR="00DA778E" w:rsidRPr="00072AF7" w:rsidRDefault="00DA778E" w:rsidP="00DA778E">
            <w:pPr>
              <w:spacing w:after="0"/>
              <w:rPr>
                <w:rFonts w:eastAsia="Times New Roman" w:cs="Calibri"/>
                <w:b/>
                <w:bCs/>
                <w:color w:val="000000"/>
                <w:szCs w:val="22"/>
              </w:rPr>
            </w:pPr>
          </w:p>
        </w:tc>
        <w:tc>
          <w:tcPr>
            <w:tcW w:w="976" w:type="dxa"/>
            <w:tcBorders>
              <w:top w:val="nil"/>
              <w:left w:val="nil"/>
              <w:bottom w:val="nil"/>
              <w:right w:val="nil"/>
            </w:tcBorders>
            <w:shd w:val="clear" w:color="auto" w:fill="auto"/>
            <w:noWrap/>
            <w:vAlign w:val="bottom"/>
            <w:hideMark/>
          </w:tcPr>
          <w:p w14:paraId="193F90AC" w14:textId="77777777" w:rsidR="00DA778E" w:rsidRPr="00072AF7" w:rsidRDefault="00DA778E" w:rsidP="00DA778E">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369DC338" w14:textId="77777777" w:rsidR="00DA778E" w:rsidRPr="00072AF7" w:rsidRDefault="00DA778E" w:rsidP="00DA778E">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5D56FFAD" w14:textId="77777777" w:rsidR="00DA778E" w:rsidRPr="00072AF7" w:rsidRDefault="00DA778E" w:rsidP="00DA778E">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6D9B82DC" w14:textId="77777777" w:rsidR="00DA778E" w:rsidRPr="00072AF7" w:rsidRDefault="00DA778E" w:rsidP="00DA778E">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01F82B29" w14:textId="77777777" w:rsidR="00DA778E" w:rsidRPr="00072AF7" w:rsidRDefault="00DA778E" w:rsidP="00DA778E">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289C737A" w14:textId="77777777" w:rsidR="00DA778E" w:rsidRPr="00072AF7" w:rsidRDefault="00DA778E" w:rsidP="00DA778E">
            <w:pPr>
              <w:spacing w:after="0"/>
              <w:rPr>
                <w:rFonts w:eastAsia="Times New Roman" w:cs="Calibri"/>
                <w:sz w:val="20"/>
              </w:rPr>
            </w:pPr>
          </w:p>
        </w:tc>
      </w:tr>
      <w:tr w:rsidR="00DA778E" w:rsidRPr="00072AF7" w14:paraId="253E3981" w14:textId="77777777" w:rsidTr="002D46B7">
        <w:trPr>
          <w:trHeight w:val="288"/>
        </w:trPr>
        <w:tc>
          <w:tcPr>
            <w:tcW w:w="2527" w:type="dxa"/>
            <w:tcBorders>
              <w:top w:val="nil"/>
              <w:left w:val="nil"/>
              <w:bottom w:val="nil"/>
              <w:right w:val="nil"/>
            </w:tcBorders>
            <w:shd w:val="clear" w:color="auto" w:fill="auto"/>
            <w:noWrap/>
            <w:vAlign w:val="bottom"/>
            <w:hideMark/>
          </w:tcPr>
          <w:p w14:paraId="4162FE27"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Aanvrager:</w:t>
            </w:r>
          </w:p>
        </w:tc>
        <w:tc>
          <w:tcPr>
            <w:tcW w:w="6832" w:type="dxa"/>
            <w:gridSpan w:val="7"/>
            <w:tcBorders>
              <w:top w:val="nil"/>
              <w:left w:val="nil"/>
              <w:bottom w:val="nil"/>
              <w:right w:val="nil"/>
            </w:tcBorders>
            <w:shd w:val="clear" w:color="auto" w:fill="auto"/>
            <w:noWrap/>
            <w:vAlign w:val="bottom"/>
            <w:hideMark/>
          </w:tcPr>
          <w:p w14:paraId="0DBCF636"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LIMAGRAIN EUROPE</w:t>
            </w:r>
          </w:p>
        </w:tc>
      </w:tr>
      <w:tr w:rsidR="00DA778E" w:rsidRPr="00072AF7" w14:paraId="718F6579" w14:textId="77777777" w:rsidTr="002D46B7">
        <w:trPr>
          <w:trHeight w:val="288"/>
        </w:trPr>
        <w:tc>
          <w:tcPr>
            <w:tcW w:w="2527" w:type="dxa"/>
            <w:tcBorders>
              <w:top w:val="nil"/>
              <w:left w:val="nil"/>
              <w:bottom w:val="nil"/>
              <w:right w:val="nil"/>
            </w:tcBorders>
            <w:shd w:val="clear" w:color="auto" w:fill="auto"/>
            <w:noWrap/>
            <w:vAlign w:val="bottom"/>
            <w:hideMark/>
          </w:tcPr>
          <w:p w14:paraId="5F30D311"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Kweker:</w:t>
            </w:r>
          </w:p>
        </w:tc>
        <w:tc>
          <w:tcPr>
            <w:tcW w:w="6832" w:type="dxa"/>
            <w:gridSpan w:val="7"/>
            <w:tcBorders>
              <w:top w:val="nil"/>
              <w:left w:val="nil"/>
              <w:bottom w:val="nil"/>
              <w:right w:val="nil"/>
            </w:tcBorders>
            <w:shd w:val="clear" w:color="auto" w:fill="auto"/>
            <w:noWrap/>
            <w:vAlign w:val="bottom"/>
            <w:hideMark/>
          </w:tcPr>
          <w:p w14:paraId="6F1E1EC5"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LIMAGRAIN EUROPE</w:t>
            </w:r>
          </w:p>
        </w:tc>
      </w:tr>
      <w:tr w:rsidR="00DA778E" w:rsidRPr="00072AF7" w14:paraId="02CA372E" w14:textId="77777777" w:rsidTr="002D46B7">
        <w:trPr>
          <w:trHeight w:val="288"/>
        </w:trPr>
        <w:tc>
          <w:tcPr>
            <w:tcW w:w="2527" w:type="dxa"/>
            <w:tcBorders>
              <w:top w:val="nil"/>
              <w:left w:val="nil"/>
              <w:bottom w:val="nil"/>
              <w:right w:val="nil"/>
            </w:tcBorders>
            <w:shd w:val="clear" w:color="auto" w:fill="auto"/>
            <w:noWrap/>
            <w:vAlign w:val="bottom"/>
            <w:hideMark/>
          </w:tcPr>
          <w:p w14:paraId="2534C12E"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Aanvraaggemachtigde:</w:t>
            </w:r>
          </w:p>
        </w:tc>
        <w:tc>
          <w:tcPr>
            <w:tcW w:w="6832" w:type="dxa"/>
            <w:gridSpan w:val="7"/>
            <w:tcBorders>
              <w:top w:val="nil"/>
              <w:left w:val="nil"/>
              <w:bottom w:val="nil"/>
              <w:right w:val="nil"/>
            </w:tcBorders>
            <w:shd w:val="clear" w:color="auto" w:fill="auto"/>
            <w:noWrap/>
            <w:vAlign w:val="bottom"/>
            <w:hideMark/>
          </w:tcPr>
          <w:p w14:paraId="73E3BCAD"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LIMAGRAIN BELGIUM (NV)</w:t>
            </w:r>
          </w:p>
        </w:tc>
      </w:tr>
      <w:tr w:rsidR="00DA778E" w:rsidRPr="00072AF7" w14:paraId="0C829693" w14:textId="77777777" w:rsidTr="002D46B7">
        <w:trPr>
          <w:trHeight w:val="288"/>
        </w:trPr>
        <w:tc>
          <w:tcPr>
            <w:tcW w:w="2527" w:type="dxa"/>
            <w:tcBorders>
              <w:top w:val="nil"/>
              <w:left w:val="nil"/>
              <w:bottom w:val="nil"/>
              <w:right w:val="nil"/>
            </w:tcBorders>
            <w:shd w:val="clear" w:color="auto" w:fill="auto"/>
            <w:noWrap/>
            <w:vAlign w:val="bottom"/>
            <w:hideMark/>
          </w:tcPr>
          <w:p w14:paraId="22B39CC8"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Hybridetype:</w:t>
            </w:r>
          </w:p>
        </w:tc>
        <w:tc>
          <w:tcPr>
            <w:tcW w:w="6832" w:type="dxa"/>
            <w:gridSpan w:val="7"/>
            <w:tcBorders>
              <w:top w:val="nil"/>
              <w:left w:val="nil"/>
              <w:bottom w:val="nil"/>
              <w:right w:val="nil"/>
            </w:tcBorders>
            <w:shd w:val="clear" w:color="auto" w:fill="auto"/>
            <w:noWrap/>
            <w:vAlign w:val="bottom"/>
            <w:hideMark/>
          </w:tcPr>
          <w:p w14:paraId="5F92598E"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Drieweg hybride</w:t>
            </w:r>
          </w:p>
        </w:tc>
      </w:tr>
      <w:tr w:rsidR="00DA778E" w:rsidRPr="00072AF7" w14:paraId="3FF81AB7" w14:textId="77777777" w:rsidTr="002D46B7">
        <w:trPr>
          <w:trHeight w:val="288"/>
        </w:trPr>
        <w:tc>
          <w:tcPr>
            <w:tcW w:w="2527" w:type="dxa"/>
            <w:tcBorders>
              <w:top w:val="nil"/>
              <w:left w:val="nil"/>
              <w:bottom w:val="nil"/>
              <w:right w:val="nil"/>
            </w:tcBorders>
            <w:shd w:val="clear" w:color="auto" w:fill="auto"/>
            <w:noWrap/>
            <w:vAlign w:val="bottom"/>
            <w:hideMark/>
          </w:tcPr>
          <w:p w14:paraId="08D72DCB"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Korreltype:</w:t>
            </w:r>
          </w:p>
        </w:tc>
        <w:tc>
          <w:tcPr>
            <w:tcW w:w="6832" w:type="dxa"/>
            <w:gridSpan w:val="7"/>
            <w:tcBorders>
              <w:top w:val="nil"/>
              <w:left w:val="nil"/>
              <w:bottom w:val="nil"/>
              <w:right w:val="nil"/>
            </w:tcBorders>
            <w:shd w:val="clear" w:color="auto" w:fill="auto"/>
            <w:noWrap/>
            <w:vAlign w:val="bottom"/>
            <w:hideMark/>
          </w:tcPr>
          <w:p w14:paraId="4204748D" w14:textId="77777777" w:rsidR="00DA778E" w:rsidRPr="00072AF7" w:rsidRDefault="00DA778E" w:rsidP="00DA778E">
            <w:pPr>
              <w:spacing w:after="0"/>
              <w:rPr>
                <w:rFonts w:eastAsia="Times New Roman" w:cs="Calibri"/>
                <w:color w:val="000000"/>
                <w:szCs w:val="22"/>
              </w:rPr>
            </w:pPr>
            <w:proofErr w:type="spellStart"/>
            <w:r w:rsidRPr="00072AF7">
              <w:rPr>
                <w:rFonts w:eastAsia="Times New Roman" w:cs="Calibri"/>
                <w:color w:val="000000"/>
                <w:szCs w:val="22"/>
              </w:rPr>
              <w:t>flint-dent</w:t>
            </w:r>
            <w:proofErr w:type="spellEnd"/>
          </w:p>
        </w:tc>
      </w:tr>
      <w:tr w:rsidR="00DA778E" w:rsidRPr="00072AF7" w14:paraId="3F8FC2C7" w14:textId="77777777" w:rsidTr="002D46B7">
        <w:trPr>
          <w:trHeight w:val="288"/>
        </w:trPr>
        <w:tc>
          <w:tcPr>
            <w:tcW w:w="9359" w:type="dxa"/>
            <w:gridSpan w:val="8"/>
            <w:tcBorders>
              <w:top w:val="nil"/>
              <w:left w:val="nil"/>
              <w:bottom w:val="nil"/>
              <w:right w:val="nil"/>
            </w:tcBorders>
            <w:shd w:val="clear" w:color="auto" w:fill="auto"/>
            <w:noWrap/>
            <w:vAlign w:val="bottom"/>
            <w:hideMark/>
          </w:tcPr>
          <w:p w14:paraId="2C25C1FD"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Aangenomen als kuilmaïs</w:t>
            </w:r>
          </w:p>
        </w:tc>
      </w:tr>
      <w:tr w:rsidR="00DA778E" w:rsidRPr="00072AF7" w14:paraId="17F44F5D" w14:textId="77777777" w:rsidTr="002D46B7">
        <w:trPr>
          <w:trHeight w:val="288"/>
        </w:trPr>
        <w:tc>
          <w:tcPr>
            <w:tcW w:w="9359" w:type="dxa"/>
            <w:gridSpan w:val="8"/>
            <w:tcBorders>
              <w:top w:val="nil"/>
              <w:left w:val="nil"/>
              <w:bottom w:val="nil"/>
              <w:right w:val="nil"/>
            </w:tcBorders>
            <w:shd w:val="clear" w:color="auto" w:fill="auto"/>
            <w:noWrap/>
            <w:vAlign w:val="bottom"/>
            <w:hideMark/>
          </w:tcPr>
          <w:p w14:paraId="09302B28"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Het ras heeft aan de proeven in 2020 en 2021 deelgenomen onder de referentie: LZM168/47</w:t>
            </w:r>
          </w:p>
        </w:tc>
      </w:tr>
      <w:tr w:rsidR="00DA778E" w:rsidRPr="00072AF7" w14:paraId="04E787DA" w14:textId="77777777" w:rsidTr="002D46B7">
        <w:trPr>
          <w:trHeight w:val="288"/>
        </w:trPr>
        <w:tc>
          <w:tcPr>
            <w:tcW w:w="9359" w:type="dxa"/>
            <w:gridSpan w:val="8"/>
            <w:tcBorders>
              <w:top w:val="nil"/>
              <w:left w:val="nil"/>
              <w:bottom w:val="nil"/>
              <w:right w:val="nil"/>
            </w:tcBorders>
            <w:shd w:val="clear" w:color="auto" w:fill="auto"/>
            <w:noWrap/>
            <w:vAlign w:val="bottom"/>
            <w:hideMark/>
          </w:tcPr>
          <w:p w14:paraId="12954E3F"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VG/A/080 /01696</w:t>
            </w:r>
          </w:p>
        </w:tc>
      </w:tr>
      <w:tr w:rsidR="00DA778E" w:rsidRPr="00072AF7" w14:paraId="771711A8" w14:textId="77777777" w:rsidTr="002D46B7">
        <w:trPr>
          <w:trHeight w:val="288"/>
        </w:trPr>
        <w:tc>
          <w:tcPr>
            <w:tcW w:w="2527" w:type="dxa"/>
            <w:tcBorders>
              <w:top w:val="nil"/>
              <w:left w:val="nil"/>
              <w:bottom w:val="nil"/>
              <w:right w:val="nil"/>
            </w:tcBorders>
            <w:shd w:val="clear" w:color="auto" w:fill="auto"/>
            <w:noWrap/>
            <w:vAlign w:val="bottom"/>
            <w:hideMark/>
          </w:tcPr>
          <w:p w14:paraId="41537C2E" w14:textId="77777777" w:rsidR="00DA778E" w:rsidRPr="00072AF7" w:rsidRDefault="00DA778E" w:rsidP="00DA778E">
            <w:pPr>
              <w:spacing w:after="0"/>
              <w:rPr>
                <w:rFonts w:eastAsia="Times New Roman" w:cs="Calibri"/>
                <w:color w:val="000000"/>
                <w:szCs w:val="22"/>
              </w:rPr>
            </w:pPr>
          </w:p>
        </w:tc>
        <w:tc>
          <w:tcPr>
            <w:tcW w:w="976" w:type="dxa"/>
            <w:tcBorders>
              <w:top w:val="nil"/>
              <w:left w:val="nil"/>
              <w:bottom w:val="nil"/>
              <w:right w:val="nil"/>
            </w:tcBorders>
            <w:shd w:val="clear" w:color="auto" w:fill="auto"/>
            <w:noWrap/>
            <w:vAlign w:val="bottom"/>
            <w:hideMark/>
          </w:tcPr>
          <w:p w14:paraId="3ACFBD37" w14:textId="77777777" w:rsidR="00DA778E" w:rsidRPr="00072AF7" w:rsidRDefault="00DA778E" w:rsidP="00DA778E">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4E9AABEA" w14:textId="77777777" w:rsidR="00DA778E" w:rsidRPr="00072AF7" w:rsidRDefault="00DA778E" w:rsidP="00DA778E">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1EC20E0C" w14:textId="77777777" w:rsidR="00DA778E" w:rsidRPr="00072AF7" w:rsidRDefault="00DA778E" w:rsidP="00DA778E">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15A19444" w14:textId="77777777" w:rsidR="00DA778E" w:rsidRPr="00072AF7" w:rsidRDefault="00DA778E" w:rsidP="00DA778E">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72C1A721" w14:textId="77777777" w:rsidR="00DA778E" w:rsidRPr="00072AF7" w:rsidRDefault="00DA778E" w:rsidP="00DA778E">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0A358032" w14:textId="77777777" w:rsidR="00DA778E" w:rsidRPr="00072AF7" w:rsidRDefault="00DA778E" w:rsidP="00DA778E">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4183C486" w14:textId="77777777" w:rsidR="00DA778E" w:rsidRPr="00072AF7" w:rsidRDefault="00DA778E" w:rsidP="00DA778E">
            <w:pPr>
              <w:spacing w:after="0"/>
              <w:rPr>
                <w:rFonts w:eastAsia="Times New Roman" w:cs="Calibri"/>
                <w:sz w:val="20"/>
              </w:rPr>
            </w:pPr>
          </w:p>
        </w:tc>
      </w:tr>
      <w:tr w:rsidR="00DA778E" w:rsidRPr="00072AF7" w14:paraId="54411D92" w14:textId="77777777" w:rsidTr="002D46B7">
        <w:trPr>
          <w:trHeight w:val="288"/>
        </w:trPr>
        <w:tc>
          <w:tcPr>
            <w:tcW w:w="2527" w:type="dxa"/>
            <w:tcBorders>
              <w:top w:val="nil"/>
              <w:left w:val="nil"/>
              <w:bottom w:val="nil"/>
              <w:right w:val="nil"/>
            </w:tcBorders>
            <w:shd w:val="clear" w:color="auto" w:fill="auto"/>
            <w:noWrap/>
            <w:vAlign w:val="bottom"/>
            <w:hideMark/>
          </w:tcPr>
          <w:p w14:paraId="4B0D5716" w14:textId="77777777" w:rsidR="00DA778E" w:rsidRPr="00072AF7" w:rsidRDefault="00DA778E" w:rsidP="00DA778E">
            <w:pPr>
              <w:spacing w:after="0"/>
              <w:rPr>
                <w:rFonts w:eastAsia="Times New Roman" w:cs="Calibri"/>
                <w:b/>
                <w:bCs/>
                <w:color w:val="000000"/>
                <w:szCs w:val="22"/>
              </w:rPr>
            </w:pPr>
            <w:r w:rsidRPr="00072AF7">
              <w:rPr>
                <w:rFonts w:eastAsia="Times New Roman" w:cs="Calibri"/>
                <w:b/>
                <w:bCs/>
                <w:color w:val="000000"/>
                <w:szCs w:val="22"/>
              </w:rPr>
              <w:t>FIELDPLAYER</w:t>
            </w:r>
          </w:p>
        </w:tc>
        <w:tc>
          <w:tcPr>
            <w:tcW w:w="976" w:type="dxa"/>
            <w:tcBorders>
              <w:top w:val="nil"/>
              <w:left w:val="nil"/>
              <w:bottom w:val="nil"/>
              <w:right w:val="nil"/>
            </w:tcBorders>
            <w:shd w:val="clear" w:color="auto" w:fill="auto"/>
            <w:noWrap/>
            <w:vAlign w:val="bottom"/>
            <w:hideMark/>
          </w:tcPr>
          <w:p w14:paraId="59D2C6F9" w14:textId="77777777" w:rsidR="00DA778E" w:rsidRPr="00072AF7" w:rsidRDefault="00DA778E" w:rsidP="00DA778E">
            <w:pPr>
              <w:spacing w:after="0"/>
              <w:rPr>
                <w:rFonts w:eastAsia="Times New Roman" w:cs="Calibri"/>
                <w:b/>
                <w:bCs/>
                <w:color w:val="000000"/>
                <w:szCs w:val="22"/>
              </w:rPr>
            </w:pPr>
          </w:p>
        </w:tc>
        <w:tc>
          <w:tcPr>
            <w:tcW w:w="976" w:type="dxa"/>
            <w:tcBorders>
              <w:top w:val="nil"/>
              <w:left w:val="nil"/>
              <w:bottom w:val="nil"/>
              <w:right w:val="nil"/>
            </w:tcBorders>
            <w:shd w:val="clear" w:color="auto" w:fill="auto"/>
            <w:noWrap/>
            <w:vAlign w:val="bottom"/>
            <w:hideMark/>
          </w:tcPr>
          <w:p w14:paraId="06283273" w14:textId="77777777" w:rsidR="00DA778E" w:rsidRPr="00072AF7" w:rsidRDefault="00DA778E" w:rsidP="00DA778E">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4F242025" w14:textId="77777777" w:rsidR="00DA778E" w:rsidRPr="00072AF7" w:rsidRDefault="00DA778E" w:rsidP="00DA778E">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37F21863" w14:textId="77777777" w:rsidR="00DA778E" w:rsidRPr="00072AF7" w:rsidRDefault="00DA778E" w:rsidP="00DA778E">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5D9E6BD9" w14:textId="77777777" w:rsidR="00DA778E" w:rsidRPr="00072AF7" w:rsidRDefault="00DA778E" w:rsidP="00DA778E">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219C5487" w14:textId="77777777" w:rsidR="00DA778E" w:rsidRPr="00072AF7" w:rsidRDefault="00DA778E" w:rsidP="00DA778E">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056379B7" w14:textId="77777777" w:rsidR="00DA778E" w:rsidRPr="00072AF7" w:rsidRDefault="00DA778E" w:rsidP="00DA778E">
            <w:pPr>
              <w:spacing w:after="0"/>
              <w:rPr>
                <w:rFonts w:eastAsia="Times New Roman" w:cs="Calibri"/>
                <w:sz w:val="20"/>
              </w:rPr>
            </w:pPr>
          </w:p>
        </w:tc>
      </w:tr>
      <w:tr w:rsidR="00DA778E" w:rsidRPr="00072AF7" w14:paraId="110913B5" w14:textId="77777777" w:rsidTr="002D46B7">
        <w:trPr>
          <w:trHeight w:val="288"/>
        </w:trPr>
        <w:tc>
          <w:tcPr>
            <w:tcW w:w="2527" w:type="dxa"/>
            <w:tcBorders>
              <w:top w:val="nil"/>
              <w:left w:val="nil"/>
              <w:bottom w:val="nil"/>
              <w:right w:val="nil"/>
            </w:tcBorders>
            <w:shd w:val="clear" w:color="auto" w:fill="auto"/>
            <w:noWrap/>
            <w:vAlign w:val="bottom"/>
            <w:hideMark/>
          </w:tcPr>
          <w:p w14:paraId="61185DCD"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Aanvrager:</w:t>
            </w:r>
          </w:p>
        </w:tc>
        <w:tc>
          <w:tcPr>
            <w:tcW w:w="6832" w:type="dxa"/>
            <w:gridSpan w:val="7"/>
            <w:tcBorders>
              <w:top w:val="nil"/>
              <w:left w:val="nil"/>
              <w:bottom w:val="nil"/>
              <w:right w:val="nil"/>
            </w:tcBorders>
            <w:shd w:val="clear" w:color="auto" w:fill="auto"/>
            <w:noWrap/>
            <w:vAlign w:val="bottom"/>
            <w:hideMark/>
          </w:tcPr>
          <w:p w14:paraId="7ED373A9"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EURALIS SEMENCES</w:t>
            </w:r>
          </w:p>
        </w:tc>
      </w:tr>
      <w:tr w:rsidR="00DA778E" w:rsidRPr="00072AF7" w14:paraId="1F16DFD4" w14:textId="77777777" w:rsidTr="002D46B7">
        <w:trPr>
          <w:trHeight w:val="288"/>
        </w:trPr>
        <w:tc>
          <w:tcPr>
            <w:tcW w:w="2527" w:type="dxa"/>
            <w:tcBorders>
              <w:top w:val="nil"/>
              <w:left w:val="nil"/>
              <w:bottom w:val="nil"/>
              <w:right w:val="nil"/>
            </w:tcBorders>
            <w:shd w:val="clear" w:color="auto" w:fill="auto"/>
            <w:noWrap/>
            <w:vAlign w:val="bottom"/>
            <w:hideMark/>
          </w:tcPr>
          <w:p w14:paraId="2445BD3B"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Kweker:</w:t>
            </w:r>
          </w:p>
        </w:tc>
        <w:tc>
          <w:tcPr>
            <w:tcW w:w="6832" w:type="dxa"/>
            <w:gridSpan w:val="7"/>
            <w:tcBorders>
              <w:top w:val="nil"/>
              <w:left w:val="nil"/>
              <w:bottom w:val="nil"/>
              <w:right w:val="nil"/>
            </w:tcBorders>
            <w:shd w:val="clear" w:color="auto" w:fill="auto"/>
            <w:noWrap/>
            <w:vAlign w:val="bottom"/>
            <w:hideMark/>
          </w:tcPr>
          <w:p w14:paraId="227935EF"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EURALIS SEMENCES</w:t>
            </w:r>
          </w:p>
        </w:tc>
      </w:tr>
      <w:tr w:rsidR="00DA778E" w:rsidRPr="00072AF7" w14:paraId="450D9371" w14:textId="77777777" w:rsidTr="002D46B7">
        <w:trPr>
          <w:trHeight w:val="288"/>
        </w:trPr>
        <w:tc>
          <w:tcPr>
            <w:tcW w:w="2527" w:type="dxa"/>
            <w:tcBorders>
              <w:top w:val="nil"/>
              <w:left w:val="nil"/>
              <w:bottom w:val="nil"/>
              <w:right w:val="nil"/>
            </w:tcBorders>
            <w:shd w:val="clear" w:color="auto" w:fill="auto"/>
            <w:noWrap/>
            <w:vAlign w:val="bottom"/>
            <w:hideMark/>
          </w:tcPr>
          <w:p w14:paraId="5DD72E2F"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Hybridetype:</w:t>
            </w:r>
          </w:p>
        </w:tc>
        <w:tc>
          <w:tcPr>
            <w:tcW w:w="6832" w:type="dxa"/>
            <w:gridSpan w:val="7"/>
            <w:tcBorders>
              <w:top w:val="nil"/>
              <w:left w:val="nil"/>
              <w:bottom w:val="nil"/>
              <w:right w:val="nil"/>
            </w:tcBorders>
            <w:shd w:val="clear" w:color="auto" w:fill="auto"/>
            <w:noWrap/>
            <w:vAlign w:val="bottom"/>
            <w:hideMark/>
          </w:tcPr>
          <w:p w14:paraId="2313AE2C"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Enkele hybride</w:t>
            </w:r>
          </w:p>
        </w:tc>
      </w:tr>
      <w:tr w:rsidR="00DA778E" w:rsidRPr="00072AF7" w14:paraId="10622392" w14:textId="77777777" w:rsidTr="002D46B7">
        <w:trPr>
          <w:trHeight w:val="288"/>
        </w:trPr>
        <w:tc>
          <w:tcPr>
            <w:tcW w:w="2527" w:type="dxa"/>
            <w:tcBorders>
              <w:top w:val="nil"/>
              <w:left w:val="nil"/>
              <w:bottom w:val="nil"/>
              <w:right w:val="nil"/>
            </w:tcBorders>
            <w:shd w:val="clear" w:color="auto" w:fill="auto"/>
            <w:noWrap/>
            <w:vAlign w:val="bottom"/>
            <w:hideMark/>
          </w:tcPr>
          <w:p w14:paraId="34DE3E80"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Korreltype:</w:t>
            </w:r>
          </w:p>
        </w:tc>
        <w:tc>
          <w:tcPr>
            <w:tcW w:w="6832" w:type="dxa"/>
            <w:gridSpan w:val="7"/>
            <w:tcBorders>
              <w:top w:val="nil"/>
              <w:left w:val="nil"/>
              <w:bottom w:val="nil"/>
              <w:right w:val="nil"/>
            </w:tcBorders>
            <w:shd w:val="clear" w:color="auto" w:fill="auto"/>
            <w:noWrap/>
            <w:vAlign w:val="bottom"/>
            <w:hideMark/>
          </w:tcPr>
          <w:p w14:paraId="4D109648" w14:textId="77777777" w:rsidR="00DA778E" w:rsidRPr="00072AF7" w:rsidRDefault="00DA778E" w:rsidP="00DA778E">
            <w:pPr>
              <w:spacing w:after="0"/>
              <w:rPr>
                <w:rFonts w:eastAsia="Times New Roman" w:cs="Calibri"/>
                <w:color w:val="000000"/>
                <w:szCs w:val="22"/>
              </w:rPr>
            </w:pPr>
            <w:proofErr w:type="spellStart"/>
            <w:r w:rsidRPr="00072AF7">
              <w:rPr>
                <w:rFonts w:eastAsia="Times New Roman" w:cs="Calibri"/>
                <w:color w:val="000000"/>
                <w:szCs w:val="22"/>
              </w:rPr>
              <w:t>flint</w:t>
            </w:r>
            <w:proofErr w:type="spellEnd"/>
            <w:r w:rsidRPr="00072AF7">
              <w:rPr>
                <w:rFonts w:eastAsia="Times New Roman" w:cs="Calibri"/>
                <w:color w:val="000000"/>
                <w:szCs w:val="22"/>
              </w:rPr>
              <w:t xml:space="preserve"> tot </w:t>
            </w:r>
            <w:proofErr w:type="spellStart"/>
            <w:r w:rsidRPr="00072AF7">
              <w:rPr>
                <w:rFonts w:eastAsia="Times New Roman" w:cs="Calibri"/>
                <w:color w:val="000000"/>
                <w:szCs w:val="22"/>
              </w:rPr>
              <w:t>flint-dent</w:t>
            </w:r>
            <w:proofErr w:type="spellEnd"/>
          </w:p>
        </w:tc>
      </w:tr>
      <w:tr w:rsidR="00DA778E" w:rsidRPr="00072AF7" w14:paraId="0A0230CC" w14:textId="77777777" w:rsidTr="002D46B7">
        <w:trPr>
          <w:trHeight w:val="288"/>
        </w:trPr>
        <w:tc>
          <w:tcPr>
            <w:tcW w:w="9359" w:type="dxa"/>
            <w:gridSpan w:val="8"/>
            <w:tcBorders>
              <w:top w:val="nil"/>
              <w:left w:val="nil"/>
              <w:bottom w:val="nil"/>
              <w:right w:val="nil"/>
            </w:tcBorders>
            <w:shd w:val="clear" w:color="auto" w:fill="auto"/>
            <w:noWrap/>
            <w:vAlign w:val="bottom"/>
            <w:hideMark/>
          </w:tcPr>
          <w:p w14:paraId="1FFB6298"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Aangenomen als kuilmaïs</w:t>
            </w:r>
          </w:p>
        </w:tc>
      </w:tr>
      <w:tr w:rsidR="00DA778E" w:rsidRPr="00072AF7" w14:paraId="2EB153A2" w14:textId="77777777" w:rsidTr="002D46B7">
        <w:trPr>
          <w:trHeight w:val="288"/>
        </w:trPr>
        <w:tc>
          <w:tcPr>
            <w:tcW w:w="9359" w:type="dxa"/>
            <w:gridSpan w:val="8"/>
            <w:tcBorders>
              <w:top w:val="nil"/>
              <w:left w:val="nil"/>
              <w:bottom w:val="nil"/>
              <w:right w:val="nil"/>
            </w:tcBorders>
            <w:shd w:val="clear" w:color="auto" w:fill="auto"/>
            <w:noWrap/>
            <w:vAlign w:val="bottom"/>
            <w:hideMark/>
          </w:tcPr>
          <w:p w14:paraId="1116B1D8"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Het ras heeft aan de proeven in 2020 en 2021 deelgenomen onder de referentie: ESZ9103</w:t>
            </w:r>
          </w:p>
        </w:tc>
      </w:tr>
      <w:tr w:rsidR="00DA778E" w:rsidRPr="00072AF7" w14:paraId="77364D63" w14:textId="77777777" w:rsidTr="002D46B7">
        <w:trPr>
          <w:trHeight w:val="288"/>
        </w:trPr>
        <w:tc>
          <w:tcPr>
            <w:tcW w:w="9359" w:type="dxa"/>
            <w:gridSpan w:val="8"/>
            <w:tcBorders>
              <w:top w:val="nil"/>
              <w:left w:val="nil"/>
              <w:bottom w:val="nil"/>
              <w:right w:val="nil"/>
            </w:tcBorders>
            <w:shd w:val="clear" w:color="auto" w:fill="auto"/>
            <w:noWrap/>
            <w:vAlign w:val="bottom"/>
            <w:hideMark/>
          </w:tcPr>
          <w:p w14:paraId="63E22F1D"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RW 80-1151</w:t>
            </w:r>
          </w:p>
        </w:tc>
      </w:tr>
      <w:tr w:rsidR="00DA778E" w:rsidRPr="00072AF7" w14:paraId="42F4F85E" w14:textId="77777777" w:rsidTr="002D46B7">
        <w:trPr>
          <w:trHeight w:val="288"/>
        </w:trPr>
        <w:tc>
          <w:tcPr>
            <w:tcW w:w="2527" w:type="dxa"/>
            <w:tcBorders>
              <w:top w:val="nil"/>
              <w:left w:val="nil"/>
              <w:bottom w:val="nil"/>
              <w:right w:val="nil"/>
            </w:tcBorders>
            <w:shd w:val="clear" w:color="auto" w:fill="auto"/>
            <w:noWrap/>
            <w:vAlign w:val="bottom"/>
            <w:hideMark/>
          </w:tcPr>
          <w:p w14:paraId="7943D7B5" w14:textId="77777777" w:rsidR="00DA778E" w:rsidRPr="00072AF7" w:rsidRDefault="00DA778E" w:rsidP="00DA778E">
            <w:pPr>
              <w:spacing w:after="0"/>
              <w:rPr>
                <w:rFonts w:eastAsia="Times New Roman" w:cs="Calibri"/>
                <w:color w:val="000000"/>
                <w:szCs w:val="22"/>
              </w:rPr>
            </w:pPr>
          </w:p>
        </w:tc>
        <w:tc>
          <w:tcPr>
            <w:tcW w:w="976" w:type="dxa"/>
            <w:tcBorders>
              <w:top w:val="nil"/>
              <w:left w:val="nil"/>
              <w:bottom w:val="nil"/>
              <w:right w:val="nil"/>
            </w:tcBorders>
            <w:shd w:val="clear" w:color="auto" w:fill="auto"/>
            <w:noWrap/>
            <w:vAlign w:val="bottom"/>
            <w:hideMark/>
          </w:tcPr>
          <w:p w14:paraId="3AB727A0" w14:textId="77777777" w:rsidR="00DA778E" w:rsidRPr="00072AF7" w:rsidRDefault="00DA778E" w:rsidP="00DA778E">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1F77FC1E" w14:textId="77777777" w:rsidR="00DA778E" w:rsidRPr="00072AF7" w:rsidRDefault="00DA778E" w:rsidP="00DA778E">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590FE051" w14:textId="77777777" w:rsidR="00DA778E" w:rsidRPr="00072AF7" w:rsidRDefault="00DA778E" w:rsidP="00DA778E">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511D5FF6" w14:textId="77777777" w:rsidR="00DA778E" w:rsidRPr="00072AF7" w:rsidRDefault="00DA778E" w:rsidP="00DA778E">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6EF746B7" w14:textId="77777777" w:rsidR="00DA778E" w:rsidRPr="00072AF7" w:rsidRDefault="00DA778E" w:rsidP="00DA778E">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1F60DF55" w14:textId="77777777" w:rsidR="00DA778E" w:rsidRPr="00072AF7" w:rsidRDefault="00DA778E" w:rsidP="00DA778E">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6264754D" w14:textId="77777777" w:rsidR="00DA778E" w:rsidRPr="00072AF7" w:rsidRDefault="00DA778E" w:rsidP="00DA778E">
            <w:pPr>
              <w:spacing w:after="0"/>
              <w:rPr>
                <w:rFonts w:eastAsia="Times New Roman" w:cs="Calibri"/>
                <w:sz w:val="20"/>
              </w:rPr>
            </w:pPr>
          </w:p>
        </w:tc>
      </w:tr>
      <w:tr w:rsidR="00DA778E" w:rsidRPr="00072AF7" w14:paraId="17950653" w14:textId="77777777" w:rsidTr="002D46B7">
        <w:trPr>
          <w:trHeight w:val="288"/>
        </w:trPr>
        <w:tc>
          <w:tcPr>
            <w:tcW w:w="2527" w:type="dxa"/>
            <w:tcBorders>
              <w:top w:val="nil"/>
              <w:left w:val="nil"/>
              <w:bottom w:val="nil"/>
              <w:right w:val="nil"/>
            </w:tcBorders>
            <w:shd w:val="clear" w:color="auto" w:fill="auto"/>
            <w:noWrap/>
            <w:vAlign w:val="bottom"/>
            <w:hideMark/>
          </w:tcPr>
          <w:p w14:paraId="4AE90F7B" w14:textId="77777777" w:rsidR="00DA778E" w:rsidRPr="00072AF7" w:rsidRDefault="00DA778E" w:rsidP="00DA778E">
            <w:pPr>
              <w:spacing w:after="0"/>
              <w:rPr>
                <w:rFonts w:eastAsia="Times New Roman" w:cs="Calibri"/>
                <w:b/>
                <w:bCs/>
                <w:color w:val="000000"/>
                <w:szCs w:val="22"/>
              </w:rPr>
            </w:pPr>
            <w:r w:rsidRPr="00072AF7">
              <w:rPr>
                <w:rFonts w:eastAsia="Times New Roman" w:cs="Calibri"/>
                <w:b/>
                <w:bCs/>
                <w:color w:val="000000"/>
                <w:szCs w:val="22"/>
              </w:rPr>
              <w:t>LG 31.265</w:t>
            </w:r>
          </w:p>
        </w:tc>
        <w:tc>
          <w:tcPr>
            <w:tcW w:w="976" w:type="dxa"/>
            <w:tcBorders>
              <w:top w:val="nil"/>
              <w:left w:val="nil"/>
              <w:bottom w:val="nil"/>
              <w:right w:val="nil"/>
            </w:tcBorders>
            <w:shd w:val="clear" w:color="auto" w:fill="auto"/>
            <w:noWrap/>
            <w:vAlign w:val="bottom"/>
            <w:hideMark/>
          </w:tcPr>
          <w:p w14:paraId="6A03B9A6" w14:textId="77777777" w:rsidR="00DA778E" w:rsidRPr="00072AF7" w:rsidRDefault="00DA778E" w:rsidP="00DA778E">
            <w:pPr>
              <w:spacing w:after="0"/>
              <w:rPr>
                <w:rFonts w:eastAsia="Times New Roman" w:cs="Calibri"/>
                <w:b/>
                <w:bCs/>
                <w:color w:val="000000"/>
                <w:szCs w:val="22"/>
              </w:rPr>
            </w:pPr>
          </w:p>
        </w:tc>
        <w:tc>
          <w:tcPr>
            <w:tcW w:w="976" w:type="dxa"/>
            <w:tcBorders>
              <w:top w:val="nil"/>
              <w:left w:val="nil"/>
              <w:bottom w:val="nil"/>
              <w:right w:val="nil"/>
            </w:tcBorders>
            <w:shd w:val="clear" w:color="auto" w:fill="auto"/>
            <w:noWrap/>
            <w:vAlign w:val="bottom"/>
            <w:hideMark/>
          </w:tcPr>
          <w:p w14:paraId="2BF5F896" w14:textId="77777777" w:rsidR="00DA778E" w:rsidRPr="00072AF7" w:rsidRDefault="00DA778E" w:rsidP="00DA778E">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164E5FD2" w14:textId="77777777" w:rsidR="00DA778E" w:rsidRPr="00072AF7" w:rsidRDefault="00DA778E" w:rsidP="00DA778E">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57BEC026" w14:textId="77777777" w:rsidR="00DA778E" w:rsidRPr="00072AF7" w:rsidRDefault="00DA778E" w:rsidP="00DA778E">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4BDE48DF" w14:textId="77777777" w:rsidR="00DA778E" w:rsidRPr="00072AF7" w:rsidRDefault="00DA778E" w:rsidP="00DA778E">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299E6F66" w14:textId="77777777" w:rsidR="00DA778E" w:rsidRPr="00072AF7" w:rsidRDefault="00DA778E" w:rsidP="00DA778E">
            <w:pPr>
              <w:spacing w:after="0"/>
              <w:rPr>
                <w:rFonts w:eastAsia="Times New Roman" w:cs="Calibri"/>
                <w:sz w:val="20"/>
              </w:rPr>
            </w:pPr>
          </w:p>
        </w:tc>
        <w:tc>
          <w:tcPr>
            <w:tcW w:w="976" w:type="dxa"/>
            <w:tcBorders>
              <w:top w:val="nil"/>
              <w:left w:val="nil"/>
              <w:bottom w:val="nil"/>
              <w:right w:val="nil"/>
            </w:tcBorders>
            <w:shd w:val="clear" w:color="auto" w:fill="auto"/>
            <w:noWrap/>
            <w:vAlign w:val="bottom"/>
            <w:hideMark/>
          </w:tcPr>
          <w:p w14:paraId="3E247478" w14:textId="77777777" w:rsidR="00DA778E" w:rsidRPr="00072AF7" w:rsidRDefault="00DA778E" w:rsidP="00DA778E">
            <w:pPr>
              <w:spacing w:after="0"/>
              <w:rPr>
                <w:rFonts w:eastAsia="Times New Roman" w:cs="Calibri"/>
                <w:sz w:val="20"/>
              </w:rPr>
            </w:pPr>
          </w:p>
        </w:tc>
      </w:tr>
      <w:tr w:rsidR="00DA778E" w:rsidRPr="00072AF7" w14:paraId="30B7B5A5" w14:textId="77777777" w:rsidTr="002D46B7">
        <w:trPr>
          <w:trHeight w:val="288"/>
        </w:trPr>
        <w:tc>
          <w:tcPr>
            <w:tcW w:w="2527" w:type="dxa"/>
            <w:tcBorders>
              <w:top w:val="nil"/>
              <w:left w:val="nil"/>
              <w:bottom w:val="nil"/>
              <w:right w:val="nil"/>
            </w:tcBorders>
            <w:shd w:val="clear" w:color="auto" w:fill="auto"/>
            <w:noWrap/>
            <w:vAlign w:val="bottom"/>
            <w:hideMark/>
          </w:tcPr>
          <w:p w14:paraId="4B2052C0"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Aanvrager:</w:t>
            </w:r>
          </w:p>
        </w:tc>
        <w:tc>
          <w:tcPr>
            <w:tcW w:w="6832" w:type="dxa"/>
            <w:gridSpan w:val="7"/>
            <w:tcBorders>
              <w:top w:val="nil"/>
              <w:left w:val="nil"/>
              <w:bottom w:val="nil"/>
              <w:right w:val="nil"/>
            </w:tcBorders>
            <w:shd w:val="clear" w:color="auto" w:fill="auto"/>
            <w:noWrap/>
            <w:vAlign w:val="bottom"/>
            <w:hideMark/>
          </w:tcPr>
          <w:p w14:paraId="32137D39"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LIMAGRAIN EUROPE</w:t>
            </w:r>
          </w:p>
        </w:tc>
      </w:tr>
      <w:tr w:rsidR="00DA778E" w:rsidRPr="00072AF7" w14:paraId="40A5AEA7" w14:textId="77777777" w:rsidTr="002D46B7">
        <w:trPr>
          <w:trHeight w:val="288"/>
        </w:trPr>
        <w:tc>
          <w:tcPr>
            <w:tcW w:w="2527" w:type="dxa"/>
            <w:tcBorders>
              <w:top w:val="nil"/>
              <w:left w:val="nil"/>
              <w:bottom w:val="nil"/>
              <w:right w:val="nil"/>
            </w:tcBorders>
            <w:shd w:val="clear" w:color="auto" w:fill="auto"/>
            <w:noWrap/>
            <w:vAlign w:val="bottom"/>
            <w:hideMark/>
          </w:tcPr>
          <w:p w14:paraId="12C04ECA"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Kweker:</w:t>
            </w:r>
          </w:p>
        </w:tc>
        <w:tc>
          <w:tcPr>
            <w:tcW w:w="6832" w:type="dxa"/>
            <w:gridSpan w:val="7"/>
            <w:tcBorders>
              <w:top w:val="nil"/>
              <w:left w:val="nil"/>
              <w:bottom w:val="nil"/>
              <w:right w:val="nil"/>
            </w:tcBorders>
            <w:shd w:val="clear" w:color="auto" w:fill="auto"/>
            <w:noWrap/>
            <w:vAlign w:val="bottom"/>
            <w:hideMark/>
          </w:tcPr>
          <w:p w14:paraId="769B58AC"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LIMAGRAIN EUROPE</w:t>
            </w:r>
          </w:p>
        </w:tc>
      </w:tr>
      <w:tr w:rsidR="00DA778E" w:rsidRPr="00072AF7" w14:paraId="2DEED38A" w14:textId="77777777" w:rsidTr="002D46B7">
        <w:trPr>
          <w:trHeight w:val="288"/>
        </w:trPr>
        <w:tc>
          <w:tcPr>
            <w:tcW w:w="2527" w:type="dxa"/>
            <w:tcBorders>
              <w:top w:val="nil"/>
              <w:left w:val="nil"/>
              <w:bottom w:val="nil"/>
              <w:right w:val="nil"/>
            </w:tcBorders>
            <w:shd w:val="clear" w:color="auto" w:fill="auto"/>
            <w:noWrap/>
            <w:vAlign w:val="bottom"/>
            <w:hideMark/>
          </w:tcPr>
          <w:p w14:paraId="2F2A135D"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Aanvraaggemachtigde:</w:t>
            </w:r>
          </w:p>
        </w:tc>
        <w:tc>
          <w:tcPr>
            <w:tcW w:w="6832" w:type="dxa"/>
            <w:gridSpan w:val="7"/>
            <w:tcBorders>
              <w:top w:val="nil"/>
              <w:left w:val="nil"/>
              <w:bottom w:val="nil"/>
              <w:right w:val="nil"/>
            </w:tcBorders>
            <w:shd w:val="clear" w:color="auto" w:fill="auto"/>
            <w:noWrap/>
            <w:vAlign w:val="bottom"/>
            <w:hideMark/>
          </w:tcPr>
          <w:p w14:paraId="7C359054"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LIMAGRAIN BELGIUM (NV)</w:t>
            </w:r>
          </w:p>
        </w:tc>
      </w:tr>
      <w:tr w:rsidR="00DA778E" w:rsidRPr="00072AF7" w14:paraId="4BB5B32D" w14:textId="77777777" w:rsidTr="002D46B7">
        <w:trPr>
          <w:trHeight w:val="288"/>
        </w:trPr>
        <w:tc>
          <w:tcPr>
            <w:tcW w:w="2527" w:type="dxa"/>
            <w:tcBorders>
              <w:top w:val="nil"/>
              <w:left w:val="nil"/>
              <w:bottom w:val="nil"/>
              <w:right w:val="nil"/>
            </w:tcBorders>
            <w:shd w:val="clear" w:color="auto" w:fill="auto"/>
            <w:noWrap/>
            <w:vAlign w:val="bottom"/>
            <w:hideMark/>
          </w:tcPr>
          <w:p w14:paraId="3E3613B3"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Hybridetype:</w:t>
            </w:r>
          </w:p>
        </w:tc>
        <w:tc>
          <w:tcPr>
            <w:tcW w:w="6832" w:type="dxa"/>
            <w:gridSpan w:val="7"/>
            <w:tcBorders>
              <w:top w:val="nil"/>
              <w:left w:val="nil"/>
              <w:bottom w:val="nil"/>
              <w:right w:val="nil"/>
            </w:tcBorders>
            <w:shd w:val="clear" w:color="auto" w:fill="auto"/>
            <w:noWrap/>
            <w:vAlign w:val="bottom"/>
            <w:hideMark/>
          </w:tcPr>
          <w:p w14:paraId="3B9E8734"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Drieweg hybride</w:t>
            </w:r>
          </w:p>
        </w:tc>
      </w:tr>
      <w:tr w:rsidR="00DA778E" w:rsidRPr="00072AF7" w14:paraId="74DB2B94" w14:textId="77777777" w:rsidTr="002D46B7">
        <w:trPr>
          <w:trHeight w:val="288"/>
        </w:trPr>
        <w:tc>
          <w:tcPr>
            <w:tcW w:w="2527" w:type="dxa"/>
            <w:tcBorders>
              <w:top w:val="nil"/>
              <w:left w:val="nil"/>
              <w:bottom w:val="nil"/>
              <w:right w:val="nil"/>
            </w:tcBorders>
            <w:shd w:val="clear" w:color="auto" w:fill="auto"/>
            <w:noWrap/>
            <w:vAlign w:val="bottom"/>
            <w:hideMark/>
          </w:tcPr>
          <w:p w14:paraId="14A7A4A9"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Korreltype:</w:t>
            </w:r>
          </w:p>
        </w:tc>
        <w:tc>
          <w:tcPr>
            <w:tcW w:w="6832" w:type="dxa"/>
            <w:gridSpan w:val="7"/>
            <w:tcBorders>
              <w:top w:val="nil"/>
              <w:left w:val="nil"/>
              <w:bottom w:val="nil"/>
              <w:right w:val="nil"/>
            </w:tcBorders>
            <w:shd w:val="clear" w:color="auto" w:fill="auto"/>
            <w:noWrap/>
            <w:vAlign w:val="bottom"/>
            <w:hideMark/>
          </w:tcPr>
          <w:p w14:paraId="7E649CAA" w14:textId="77777777" w:rsidR="00DA778E" w:rsidRPr="00072AF7" w:rsidRDefault="00DA778E" w:rsidP="00DA778E">
            <w:pPr>
              <w:spacing w:after="0"/>
              <w:rPr>
                <w:rFonts w:eastAsia="Times New Roman" w:cs="Calibri"/>
                <w:color w:val="000000"/>
                <w:szCs w:val="22"/>
              </w:rPr>
            </w:pPr>
            <w:proofErr w:type="spellStart"/>
            <w:r w:rsidRPr="00072AF7">
              <w:rPr>
                <w:rFonts w:eastAsia="Times New Roman" w:cs="Calibri"/>
                <w:color w:val="000000"/>
                <w:szCs w:val="22"/>
              </w:rPr>
              <w:t>flint-dent</w:t>
            </w:r>
            <w:proofErr w:type="spellEnd"/>
            <w:r w:rsidRPr="00072AF7">
              <w:rPr>
                <w:rFonts w:eastAsia="Times New Roman" w:cs="Calibri"/>
                <w:color w:val="000000"/>
                <w:szCs w:val="22"/>
              </w:rPr>
              <w:t xml:space="preserve"> tot </w:t>
            </w:r>
            <w:proofErr w:type="spellStart"/>
            <w:r w:rsidRPr="00072AF7">
              <w:rPr>
                <w:rFonts w:eastAsia="Times New Roman" w:cs="Calibri"/>
                <w:color w:val="000000"/>
                <w:szCs w:val="22"/>
              </w:rPr>
              <w:t>dent</w:t>
            </w:r>
            <w:proofErr w:type="spellEnd"/>
          </w:p>
        </w:tc>
      </w:tr>
      <w:tr w:rsidR="00DA778E" w:rsidRPr="00072AF7" w14:paraId="501CBEA3" w14:textId="77777777" w:rsidTr="002D46B7">
        <w:trPr>
          <w:trHeight w:val="288"/>
        </w:trPr>
        <w:tc>
          <w:tcPr>
            <w:tcW w:w="9359" w:type="dxa"/>
            <w:gridSpan w:val="8"/>
            <w:tcBorders>
              <w:top w:val="nil"/>
              <w:left w:val="nil"/>
              <w:bottom w:val="nil"/>
              <w:right w:val="nil"/>
            </w:tcBorders>
            <w:shd w:val="clear" w:color="auto" w:fill="auto"/>
            <w:noWrap/>
            <w:vAlign w:val="bottom"/>
            <w:hideMark/>
          </w:tcPr>
          <w:p w14:paraId="1723B67E"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Aangenomen als kuilmaïs</w:t>
            </w:r>
          </w:p>
        </w:tc>
      </w:tr>
      <w:tr w:rsidR="00DA778E" w:rsidRPr="00072AF7" w14:paraId="63426981" w14:textId="77777777" w:rsidTr="002D46B7">
        <w:trPr>
          <w:trHeight w:val="288"/>
        </w:trPr>
        <w:tc>
          <w:tcPr>
            <w:tcW w:w="9359" w:type="dxa"/>
            <w:gridSpan w:val="8"/>
            <w:tcBorders>
              <w:top w:val="nil"/>
              <w:left w:val="nil"/>
              <w:bottom w:val="nil"/>
              <w:right w:val="nil"/>
            </w:tcBorders>
            <w:shd w:val="clear" w:color="auto" w:fill="auto"/>
            <w:noWrap/>
            <w:vAlign w:val="bottom"/>
            <w:hideMark/>
          </w:tcPr>
          <w:p w14:paraId="79CA5C43"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t>Het ras heeft aan de proeven in 2020 en 2021 deelgenomen onder de referentie: LZM269/49</w:t>
            </w:r>
          </w:p>
        </w:tc>
      </w:tr>
      <w:tr w:rsidR="00DA778E" w:rsidRPr="00072AF7" w14:paraId="0B6425E9" w14:textId="77777777" w:rsidTr="002D46B7">
        <w:trPr>
          <w:trHeight w:val="288"/>
        </w:trPr>
        <w:tc>
          <w:tcPr>
            <w:tcW w:w="9359" w:type="dxa"/>
            <w:gridSpan w:val="8"/>
            <w:tcBorders>
              <w:top w:val="nil"/>
              <w:left w:val="nil"/>
              <w:bottom w:val="nil"/>
              <w:right w:val="nil"/>
            </w:tcBorders>
            <w:shd w:val="clear" w:color="auto" w:fill="auto"/>
            <w:noWrap/>
            <w:vAlign w:val="bottom"/>
            <w:hideMark/>
          </w:tcPr>
          <w:p w14:paraId="05D65AC0" w14:textId="77777777" w:rsidR="00DA778E" w:rsidRPr="00072AF7" w:rsidRDefault="00DA778E" w:rsidP="00DA778E">
            <w:pPr>
              <w:spacing w:after="0"/>
              <w:rPr>
                <w:rFonts w:eastAsia="Times New Roman" w:cs="Calibri"/>
                <w:color w:val="000000"/>
                <w:szCs w:val="22"/>
              </w:rPr>
            </w:pPr>
            <w:r w:rsidRPr="00072AF7">
              <w:rPr>
                <w:rFonts w:eastAsia="Times New Roman" w:cs="Calibri"/>
                <w:color w:val="000000"/>
                <w:szCs w:val="22"/>
              </w:rPr>
              <w:lastRenderedPageBreak/>
              <w:t>VG/A/080 /01700</w:t>
            </w:r>
          </w:p>
        </w:tc>
      </w:tr>
    </w:tbl>
    <w:p w14:paraId="1C0F0AED" w14:textId="77777777" w:rsidR="00E66740" w:rsidRPr="00072AF7" w:rsidRDefault="00E66740" w:rsidP="00D31BA9">
      <w:pPr>
        <w:rPr>
          <w:rFonts w:cs="Calibri"/>
        </w:rPr>
      </w:pPr>
    </w:p>
    <w:sdt>
      <w:sdtPr>
        <w:rPr>
          <w:rFonts w:cs="Calibri"/>
        </w:rPr>
        <w:id w:val="1376743753"/>
      </w:sdtPr>
      <w:sdtEndPr/>
      <w:sdtContent>
        <w:p w14:paraId="3F8B2556" w14:textId="77777777" w:rsidR="00FB6021" w:rsidRPr="00072AF7" w:rsidRDefault="00FB6021" w:rsidP="00D31BA9">
          <w:pPr>
            <w:rPr>
              <w:rFonts w:cs="Calibri"/>
              <w:b/>
            </w:rPr>
          </w:pPr>
          <w:r w:rsidRPr="00072AF7">
            <w:rPr>
              <w:rFonts w:cs="Calibri"/>
              <w:b/>
            </w:rPr>
            <w:t>Contact</w:t>
          </w:r>
        </w:p>
        <w:p w14:paraId="582433D9" w14:textId="77777777" w:rsidR="0092699D" w:rsidRPr="00072AF7" w:rsidRDefault="0092699D" w:rsidP="00D31BA9">
          <w:pPr>
            <w:rPr>
              <w:rFonts w:cs="Calibri"/>
            </w:rPr>
          </w:pPr>
          <w:r w:rsidRPr="00072AF7">
            <w:rPr>
              <w:rFonts w:cs="Calibri"/>
            </w:rPr>
            <w:t>Woordvoerder Landbouw en Visserij</w:t>
          </w:r>
          <w:r w:rsidRPr="00072AF7">
            <w:rPr>
              <w:rFonts w:cs="Calibri"/>
            </w:rPr>
            <w:br/>
          </w:r>
          <w:r w:rsidR="00280DDE" w:rsidRPr="00072AF7">
            <w:rPr>
              <w:rFonts w:cs="Calibri"/>
              <w:bCs/>
              <w:color w:val="0D0D0D"/>
              <w:lang w:eastAsia="en-US"/>
            </w:rPr>
            <w:t>Nele Vanslembrouck</w:t>
          </w:r>
          <w:r w:rsidRPr="00072AF7">
            <w:rPr>
              <w:rFonts w:cs="Calibri"/>
            </w:rPr>
            <w:t xml:space="preserve"> | Tel. </w:t>
          </w:r>
          <w:r w:rsidR="009B6855" w:rsidRPr="00072AF7">
            <w:rPr>
              <w:rFonts w:cs="Calibri"/>
            </w:rPr>
            <w:t>0498 94 58 71</w:t>
          </w:r>
          <w:r w:rsidR="00280DDE" w:rsidRPr="00072AF7">
            <w:rPr>
              <w:rFonts w:cs="Calibri"/>
            </w:rPr>
            <w:br/>
            <w:t>nele</w:t>
          </w:r>
          <w:r w:rsidRPr="00072AF7">
            <w:rPr>
              <w:rFonts w:cs="Calibri"/>
            </w:rPr>
            <w:t>.</w:t>
          </w:r>
          <w:r w:rsidR="00280DDE" w:rsidRPr="00072AF7">
            <w:rPr>
              <w:rFonts w:cs="Calibri"/>
            </w:rPr>
            <w:t>vanslembrouck</w:t>
          </w:r>
          <w:r w:rsidRPr="00072AF7">
            <w:rPr>
              <w:rFonts w:cs="Calibri"/>
            </w:rPr>
            <w:t xml:space="preserve">@lv.vlaanderen.be </w:t>
          </w:r>
        </w:p>
        <w:p w14:paraId="7FE60357" w14:textId="77777777" w:rsidR="0092699D" w:rsidRPr="00072AF7" w:rsidRDefault="0092699D" w:rsidP="00D31BA9">
          <w:pPr>
            <w:rPr>
              <w:rFonts w:cs="Calibri"/>
            </w:rPr>
          </w:pPr>
          <w:r w:rsidRPr="00072AF7">
            <w:rPr>
              <w:rFonts w:cs="Calibri"/>
            </w:rPr>
            <w:t>Persverantwoordelijke Landbouw en Visserij</w:t>
          </w:r>
          <w:r w:rsidRPr="00072AF7">
            <w:rPr>
              <w:rFonts w:cs="Calibri"/>
            </w:rPr>
            <w:br/>
          </w:r>
          <w:r w:rsidR="00A953EF" w:rsidRPr="00072AF7">
            <w:rPr>
              <w:rFonts w:cs="Calibri"/>
            </w:rPr>
            <w:t>Bart Merckaert</w:t>
          </w:r>
          <w:r w:rsidR="00AE3AF0" w:rsidRPr="00072AF7">
            <w:rPr>
              <w:rFonts w:cs="Calibri"/>
            </w:rPr>
            <w:t xml:space="preserve"> | Tel. </w:t>
          </w:r>
          <w:r w:rsidR="00FB6021" w:rsidRPr="00072AF7">
            <w:rPr>
              <w:rFonts w:cs="Calibri"/>
            </w:rPr>
            <w:t>0491 92 55 60</w:t>
          </w:r>
          <w:r w:rsidR="00AE3AF0" w:rsidRPr="00072AF7">
            <w:rPr>
              <w:rFonts w:cs="Calibri"/>
            </w:rPr>
            <w:t xml:space="preserve"> </w:t>
          </w:r>
          <w:r w:rsidR="00AE3AF0" w:rsidRPr="00072AF7">
            <w:rPr>
              <w:rFonts w:cs="Calibri"/>
            </w:rPr>
            <w:br/>
          </w:r>
          <w:r w:rsidR="00A953EF" w:rsidRPr="00072AF7">
            <w:rPr>
              <w:rFonts w:cs="Calibri"/>
            </w:rPr>
            <w:t>bart.merckaert</w:t>
          </w:r>
          <w:r w:rsidR="00AE3AF0" w:rsidRPr="00072AF7">
            <w:rPr>
              <w:rFonts w:cs="Calibri"/>
            </w:rPr>
            <w:t>@lv.vlaanderen.be</w:t>
          </w:r>
        </w:p>
        <w:p w14:paraId="361B15F2" w14:textId="77777777" w:rsidR="0092699D" w:rsidRPr="00072AF7" w:rsidRDefault="0092699D" w:rsidP="00D31BA9">
          <w:pPr>
            <w:pStyle w:val="TitelInleiding"/>
            <w:rPr>
              <w:rFonts w:cs="Calibri"/>
            </w:rPr>
          </w:pPr>
          <w:r w:rsidRPr="00072AF7">
            <w:rPr>
              <w:rFonts w:cs="Calibri"/>
            </w:rPr>
            <w:t>Meer info over het beleidsdomein Landbouw en Visserij:</w:t>
          </w:r>
        </w:p>
        <w:p w14:paraId="4825A9C6" w14:textId="77777777" w:rsidR="009B6855" w:rsidRPr="00072AF7" w:rsidRDefault="009B6855" w:rsidP="009B6855">
          <w:pPr>
            <w:rPr>
              <w:rFonts w:cs="Calibri"/>
            </w:rPr>
          </w:pPr>
          <w:r w:rsidRPr="00072AF7">
            <w:rPr>
              <w:rFonts w:cs="Calibri"/>
            </w:rPr>
            <w:t>Samen met de minister stippelt het Departement Landbouw en Visserij het beleid uit rond land- en tuinbouw, zeevisserij en platteland. Het departement voert dit beleid uit, controleert en evalueert het.</w:t>
          </w:r>
        </w:p>
        <w:p w14:paraId="67EEE7FF" w14:textId="77777777" w:rsidR="009B6855" w:rsidRPr="00072AF7" w:rsidRDefault="009B6855" w:rsidP="009B6855">
          <w:pPr>
            <w:rPr>
              <w:rFonts w:cs="Calibri"/>
            </w:rPr>
          </w:pPr>
          <w:r w:rsidRPr="00072AF7">
            <w:rPr>
              <w:rFonts w:cs="Calibri"/>
            </w:rPr>
            <w:t>Daarvoor werkt het departement ook samen met het Instituut voor Landbouw-, Visserij- en Voedingsonderzoek (ILVO), het Vlaams Centrum voor Agro- en Visserijmarketing (VLAM) en de Strategische Adviesraad voor Landbouw en Visserij (SALV). Het Departement Landbouw en Visserij, ILVO, VLAM en SALV vormen samen het beleidsdomein Landbouw en Visserij.</w:t>
          </w:r>
        </w:p>
        <w:p w14:paraId="5346FE06" w14:textId="77777777" w:rsidR="0092699D" w:rsidRPr="00072AF7" w:rsidRDefault="0092699D" w:rsidP="00D31BA9">
          <w:pPr>
            <w:rPr>
              <w:rFonts w:cs="Calibri"/>
            </w:rPr>
          </w:pPr>
          <w:r w:rsidRPr="00072AF7">
            <w:rPr>
              <w:rFonts w:cs="Calibri"/>
            </w:rPr>
            <w:t xml:space="preserve">Meer info kan u vinden op </w:t>
          </w:r>
          <w:hyperlink r:id="rId19" w:tooltip="Website Departement Landbouw en Visserij" w:history="1">
            <w:r w:rsidRPr="00072AF7">
              <w:rPr>
                <w:rStyle w:val="Hyperlink"/>
                <w:rFonts w:cs="Calibri"/>
                <w:color w:val="auto"/>
                <w:u w:val="none"/>
              </w:rPr>
              <w:t>www.vlaanderen.be/landbouw</w:t>
            </w:r>
          </w:hyperlink>
          <w:r w:rsidRPr="00072AF7">
            <w:rPr>
              <w:rFonts w:cs="Calibri"/>
            </w:rPr>
            <w:t xml:space="preserve"> </w:t>
          </w:r>
        </w:p>
      </w:sdtContent>
    </w:sdt>
    <w:sectPr w:rsidR="0092699D" w:rsidRPr="00072AF7" w:rsidSect="00E66740">
      <w:pgSz w:w="11906" w:h="16838"/>
      <w:pgMar w:top="3047" w:right="851" w:bottom="2410" w:left="1134" w:header="709" w:footer="7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667BEA" w14:textId="77777777" w:rsidR="00DD02CF" w:rsidRDefault="00DD02CF" w:rsidP="00D31BA9">
      <w:r>
        <w:separator/>
      </w:r>
    </w:p>
  </w:endnote>
  <w:endnote w:type="continuationSeparator" w:id="0">
    <w:p w14:paraId="36D5FD26" w14:textId="77777777" w:rsidR="00DD02CF" w:rsidRDefault="00DD02CF" w:rsidP="00D31BA9">
      <w:r>
        <w:continuationSeparator/>
      </w:r>
    </w:p>
  </w:endnote>
  <w:endnote w:type="continuationNotice" w:id="1">
    <w:p w14:paraId="7EAF8B58" w14:textId="77777777" w:rsidR="00DD02CF" w:rsidRDefault="00DD02C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ArtSans-Medium">
    <w:panose1 w:val="00000600000000000000"/>
    <w:charset w:val="00"/>
    <w:family w:val="auto"/>
    <w:pitch w:val="variable"/>
    <w:sig w:usb0="00000007" w:usb1="00000000" w:usb2="00000000" w:usb3="00000000" w:csb0="00000093" w:csb1="00000000"/>
    <w:embedRegular r:id="rId1" w:subsetted="1" w:fontKey="{7BC42419-5A0D-4E6A-90EC-F532738FEA3B}"/>
  </w:font>
  <w:font w:name="Times">
    <w:altName w:val="Sylfae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2" w:fontKey="{A4DA74E3-5566-4C20-B9C4-C193CE8BF9C4}"/>
    <w:embedBold r:id="rId3" w:fontKey="{12C061ED-EFEE-4B4C-BEB8-CB88730258C5}"/>
    <w:embedItalic r:id="rId4" w:fontKey="{12455F22-E702-41A5-BAC4-A61D1D82DDF1}"/>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Flanders Art San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landers Art Serif">
    <w:altName w:val="Flanders Art Serif"/>
    <w:panose1 w:val="00000000000000000000"/>
    <w:charset w:val="00"/>
    <w:family w:val="roman"/>
    <w:notTrueType/>
    <w:pitch w:val="default"/>
    <w:sig w:usb0="00000003" w:usb1="00000000" w:usb2="00000000" w:usb3="00000000" w:csb0="00000001" w:csb1="00000000"/>
  </w:font>
  <w:font w:name="FlandersArtSans-Regular">
    <w:panose1 w:val="00000500000000000000"/>
    <w:charset w:val="00"/>
    <w:family w:val="auto"/>
    <w:pitch w:val="variable"/>
    <w:sig w:usb0="00000007" w:usb1="00000000" w:usb2="00000000" w:usb3="00000000" w:csb0="00000093" w:csb1="00000000"/>
    <w:embedRegular r:id="rId5" w:subsetted="1" w:fontKey="{896B6256-1C99-465A-BE43-66021F1E80B7}"/>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6EB5D" w14:textId="77777777" w:rsidR="00703131" w:rsidRDefault="00703131" w:rsidP="00CF076F">
    <w:pPr>
      <w:pStyle w:val="paginering"/>
      <w:tabs>
        <w:tab w:val="right" w:pos="9923"/>
      </w:tabs>
      <w:jc w:val="left"/>
      <w:rPr>
        <w:rFonts w:asciiTheme="minorHAnsi" w:hAnsiTheme="minorHAnsi" w:cs="Segoe UI"/>
        <w:iCs/>
        <w:noProof w:val="0"/>
        <w:color w:val="444444"/>
        <w:sz w:val="14"/>
        <w:szCs w:val="14"/>
      </w:rPr>
    </w:pPr>
    <w:r w:rsidRPr="00F01D5C">
      <w:drawing>
        <wp:inline distT="0" distB="0" distL="0" distR="0" wp14:anchorId="7BBC85CE" wp14:editId="0A662FAB">
          <wp:extent cx="1378800" cy="540000"/>
          <wp:effectExtent l="0" t="0" r="0" b="0"/>
          <wp:docPr id="1" name="Afbeelding 2" descr="Thematisch logo Departement Landbouw en Visserij" title="Thematisch logo Departement Landbouw en Viss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378800" cy="540000"/>
                  </a:xfrm>
                  <a:prstGeom prst="rect">
                    <a:avLst/>
                  </a:prstGeom>
                </pic:spPr>
              </pic:pic>
            </a:graphicData>
          </a:graphic>
        </wp:inline>
      </w:drawing>
    </w:r>
  </w:p>
  <w:p w14:paraId="44C019E7" w14:textId="77777777" w:rsidR="00703131" w:rsidRDefault="00703131" w:rsidP="00CF076F">
    <w:pPr>
      <w:pStyle w:val="paginering"/>
      <w:tabs>
        <w:tab w:val="right" w:pos="9923"/>
      </w:tabs>
      <w:jc w:val="left"/>
      <w:rPr>
        <w:rFonts w:asciiTheme="minorHAnsi" w:hAnsiTheme="minorHAnsi" w:cs="Segoe UI"/>
        <w:iCs/>
        <w:noProof w:val="0"/>
        <w:color w:val="444444"/>
        <w:sz w:val="14"/>
        <w:szCs w:val="14"/>
      </w:rPr>
    </w:pPr>
  </w:p>
  <w:p w14:paraId="18AE7D36" w14:textId="0E592C4B" w:rsidR="00703131" w:rsidRPr="00CF076F" w:rsidRDefault="00703131" w:rsidP="00CF076F">
    <w:pPr>
      <w:pStyle w:val="paginering"/>
      <w:tabs>
        <w:tab w:val="right" w:pos="9923"/>
      </w:tabs>
      <w:jc w:val="left"/>
    </w:pPr>
    <w:r w:rsidRPr="00CF076F">
      <w:rPr>
        <w:rFonts w:ascii="Calibri" w:hAnsi="Calibri" w:cs="Calibri"/>
        <w:iCs/>
        <w:noProof w:val="0"/>
        <w:sz w:val="16"/>
        <w:szCs w:val="16"/>
      </w:rPr>
      <w:t xml:space="preserve"> U kan onze privacyverklaring terugvinden op </w:t>
    </w:r>
    <w:hyperlink r:id="rId2" w:history="1">
      <w:r w:rsidRPr="00CF076F">
        <w:rPr>
          <w:rStyle w:val="Hyperlink"/>
          <w:rFonts w:cs="Calibri"/>
          <w:color w:val="auto"/>
          <w:sz w:val="16"/>
          <w:szCs w:val="16"/>
        </w:rPr>
        <w:t>www.vlaanderen.be/landbouw/privacy</w:t>
      </w:r>
    </w:hyperlink>
    <w:r w:rsidRPr="00151BC5">
      <w:tab/>
      <w:t xml:space="preserve">pagina </w:t>
    </w:r>
    <w:r w:rsidRPr="00151BC5">
      <w:fldChar w:fldCharType="begin"/>
    </w:r>
    <w:r w:rsidRPr="00151BC5">
      <w:instrText xml:space="preserve"> PAGE  \* Arabic  \* MERGEFORMAT </w:instrText>
    </w:r>
    <w:r w:rsidRPr="00151BC5">
      <w:fldChar w:fldCharType="separate"/>
    </w:r>
    <w:r w:rsidR="00072AF7">
      <w:t>14</w:t>
    </w:r>
    <w:r w:rsidRPr="00151BC5">
      <w:fldChar w:fldCharType="end"/>
    </w:r>
    <w:r w:rsidRPr="00151BC5">
      <w:t xml:space="preserve"> van </w:t>
    </w:r>
    <w:r w:rsidR="00DD02CF">
      <w:fldChar w:fldCharType="begin"/>
    </w:r>
    <w:r w:rsidR="00DD02CF">
      <w:instrText xml:space="preserve"> NUMPAGES  \* Arabic  \* MERGEFORMAT </w:instrText>
    </w:r>
    <w:r w:rsidR="00DD02CF">
      <w:fldChar w:fldCharType="separate"/>
    </w:r>
    <w:r w:rsidR="00072AF7">
      <w:t>14</w:t>
    </w:r>
    <w:r w:rsidR="00DD02C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606F3" w14:textId="77777777" w:rsidR="00703131" w:rsidRDefault="00703131" w:rsidP="00E66740">
    <w:pPr>
      <w:pStyle w:val="paginering"/>
      <w:tabs>
        <w:tab w:val="right" w:pos="9923"/>
      </w:tabs>
      <w:jc w:val="left"/>
      <w:rPr>
        <w:rFonts w:asciiTheme="minorHAnsi" w:hAnsiTheme="minorHAnsi" w:cs="Segoe UI"/>
        <w:iCs/>
        <w:noProof w:val="0"/>
        <w:color w:val="444444"/>
        <w:sz w:val="14"/>
        <w:szCs w:val="14"/>
      </w:rPr>
    </w:pPr>
    <w:r w:rsidRPr="00F01D5C">
      <w:drawing>
        <wp:inline distT="0" distB="0" distL="0" distR="0" wp14:anchorId="0D3F621B" wp14:editId="53A35503">
          <wp:extent cx="1378800" cy="540000"/>
          <wp:effectExtent l="0" t="0" r="0" b="0"/>
          <wp:docPr id="2" name="Afbeelding 2" descr="Thematisch logo Departement Landbouw en Visserij" title="Thematisch logo Departement Landbouw en Viss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378800" cy="540000"/>
                  </a:xfrm>
                  <a:prstGeom prst="rect">
                    <a:avLst/>
                  </a:prstGeom>
                </pic:spPr>
              </pic:pic>
            </a:graphicData>
          </a:graphic>
        </wp:inline>
      </w:drawing>
    </w:r>
  </w:p>
  <w:p w14:paraId="27F55472" w14:textId="77777777" w:rsidR="00703131" w:rsidRDefault="00703131" w:rsidP="00E66740">
    <w:pPr>
      <w:pStyle w:val="paginering"/>
      <w:tabs>
        <w:tab w:val="right" w:pos="9923"/>
      </w:tabs>
      <w:jc w:val="left"/>
      <w:rPr>
        <w:rFonts w:asciiTheme="minorHAnsi" w:hAnsiTheme="minorHAnsi" w:cs="Segoe UI"/>
        <w:iCs/>
        <w:noProof w:val="0"/>
        <w:color w:val="444444"/>
        <w:sz w:val="14"/>
        <w:szCs w:val="14"/>
      </w:rPr>
    </w:pPr>
  </w:p>
  <w:p w14:paraId="09B56DCA" w14:textId="553CBD20" w:rsidR="00703131" w:rsidRPr="00CF076F" w:rsidRDefault="00703131" w:rsidP="00E66740">
    <w:pPr>
      <w:pStyle w:val="paginering"/>
      <w:tabs>
        <w:tab w:val="right" w:pos="9923"/>
      </w:tabs>
      <w:jc w:val="left"/>
    </w:pPr>
    <w:r w:rsidRPr="00CF076F">
      <w:rPr>
        <w:rFonts w:ascii="Calibri" w:hAnsi="Calibri" w:cs="Calibri"/>
        <w:iCs/>
        <w:noProof w:val="0"/>
        <w:sz w:val="16"/>
        <w:szCs w:val="16"/>
      </w:rPr>
      <w:t xml:space="preserve"> U kan onze privacyverklaring terugvinden op </w:t>
    </w:r>
    <w:hyperlink r:id="rId2" w:history="1">
      <w:r w:rsidRPr="00CF076F">
        <w:rPr>
          <w:rStyle w:val="Hyperlink"/>
          <w:rFonts w:cs="Calibri"/>
          <w:color w:val="auto"/>
          <w:sz w:val="16"/>
          <w:szCs w:val="16"/>
        </w:rPr>
        <w:t>www.vlaanderen.be/landbouw/privacy</w:t>
      </w:r>
    </w:hyperlink>
    <w:r w:rsidRPr="00151BC5">
      <w:tab/>
      <w:t xml:space="preserve">pagina </w:t>
    </w:r>
    <w:r w:rsidRPr="00151BC5">
      <w:fldChar w:fldCharType="begin"/>
    </w:r>
    <w:r w:rsidRPr="00151BC5">
      <w:instrText xml:space="preserve"> PAGE  \* Arabic  \* MERGEFORMAT </w:instrText>
    </w:r>
    <w:r w:rsidRPr="00151BC5">
      <w:fldChar w:fldCharType="separate"/>
    </w:r>
    <w:r w:rsidR="00072AF7">
      <w:t>1</w:t>
    </w:r>
    <w:r w:rsidRPr="00151BC5">
      <w:fldChar w:fldCharType="end"/>
    </w:r>
    <w:r w:rsidRPr="00151BC5">
      <w:t xml:space="preserve"> van </w:t>
    </w:r>
    <w:r w:rsidR="00DD02CF">
      <w:fldChar w:fldCharType="begin"/>
    </w:r>
    <w:r w:rsidR="00DD02CF">
      <w:instrText xml:space="preserve"> NUMPAGES  \* Arabic  \* MERGEFORMAT </w:instrText>
    </w:r>
    <w:r w:rsidR="00DD02CF">
      <w:fldChar w:fldCharType="separate"/>
    </w:r>
    <w:r w:rsidR="00072AF7">
      <w:t>14</w:t>
    </w:r>
    <w:r w:rsidR="00DD02CF">
      <w:fldChar w:fldCharType="end"/>
    </w:r>
  </w:p>
  <w:p w14:paraId="10418B3B" w14:textId="77777777" w:rsidR="00703131" w:rsidRDefault="0070313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EB865" w14:textId="77777777" w:rsidR="00703131" w:rsidRDefault="00703131" w:rsidP="00E66740">
    <w:pPr>
      <w:pStyle w:val="paginering"/>
      <w:tabs>
        <w:tab w:val="right" w:pos="9923"/>
      </w:tabs>
      <w:jc w:val="left"/>
      <w:rPr>
        <w:rFonts w:asciiTheme="minorHAnsi" w:hAnsiTheme="minorHAnsi" w:cs="Segoe UI"/>
        <w:iCs/>
        <w:noProof w:val="0"/>
        <w:color w:val="444444"/>
        <w:sz w:val="14"/>
        <w:szCs w:val="14"/>
      </w:rPr>
    </w:pPr>
    <w:r w:rsidRPr="00F01D5C">
      <w:drawing>
        <wp:inline distT="0" distB="0" distL="0" distR="0" wp14:anchorId="5332DEE6" wp14:editId="619DF718">
          <wp:extent cx="1378800" cy="540000"/>
          <wp:effectExtent l="0" t="0" r="0" b="0"/>
          <wp:docPr id="3" name="Afbeelding 2" descr="Thematisch logo Departement Landbouw en Visserij" title="Thematisch logo Departement Landbouw en Viss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378800" cy="540000"/>
                  </a:xfrm>
                  <a:prstGeom prst="rect">
                    <a:avLst/>
                  </a:prstGeom>
                </pic:spPr>
              </pic:pic>
            </a:graphicData>
          </a:graphic>
        </wp:inline>
      </w:drawing>
    </w:r>
  </w:p>
  <w:p w14:paraId="5874DD72" w14:textId="77777777" w:rsidR="00703131" w:rsidRDefault="00703131" w:rsidP="00E66740">
    <w:pPr>
      <w:pStyle w:val="paginering"/>
      <w:tabs>
        <w:tab w:val="right" w:pos="9923"/>
      </w:tabs>
      <w:jc w:val="left"/>
      <w:rPr>
        <w:rFonts w:asciiTheme="minorHAnsi" w:hAnsiTheme="minorHAnsi" w:cs="Segoe UI"/>
        <w:iCs/>
        <w:noProof w:val="0"/>
        <w:color w:val="444444"/>
        <w:sz w:val="14"/>
        <w:szCs w:val="14"/>
      </w:rPr>
    </w:pPr>
  </w:p>
  <w:p w14:paraId="166047B1" w14:textId="6F030596" w:rsidR="00703131" w:rsidRPr="00CF076F" w:rsidRDefault="00703131" w:rsidP="00E66740">
    <w:pPr>
      <w:pStyle w:val="paginering"/>
      <w:tabs>
        <w:tab w:val="right" w:pos="9923"/>
      </w:tabs>
      <w:jc w:val="left"/>
    </w:pPr>
    <w:r w:rsidRPr="00CF076F">
      <w:rPr>
        <w:rFonts w:ascii="Calibri" w:hAnsi="Calibri" w:cs="Calibri"/>
        <w:iCs/>
        <w:noProof w:val="0"/>
        <w:sz w:val="16"/>
        <w:szCs w:val="16"/>
      </w:rPr>
      <w:t xml:space="preserve"> U kan onze privacyverklaring terugvinden op </w:t>
    </w:r>
    <w:hyperlink r:id="rId2" w:history="1">
      <w:r w:rsidRPr="00CF076F">
        <w:rPr>
          <w:rStyle w:val="Hyperlink"/>
          <w:rFonts w:cs="Calibri"/>
          <w:color w:val="auto"/>
          <w:sz w:val="16"/>
          <w:szCs w:val="16"/>
        </w:rPr>
        <w:t>www.vlaanderen.be/landbouw/privacy</w:t>
      </w:r>
    </w:hyperlink>
    <w:r w:rsidRPr="00151BC5">
      <w:tab/>
      <w:t xml:space="preserve">pagina </w:t>
    </w:r>
    <w:r w:rsidRPr="00151BC5">
      <w:fldChar w:fldCharType="begin"/>
    </w:r>
    <w:r w:rsidRPr="00151BC5">
      <w:instrText xml:space="preserve"> PAGE  \* Arabic  \* MERGEFORMAT </w:instrText>
    </w:r>
    <w:r w:rsidRPr="00151BC5">
      <w:fldChar w:fldCharType="separate"/>
    </w:r>
    <w:r w:rsidR="00072AF7">
      <w:t>2</w:t>
    </w:r>
    <w:r w:rsidRPr="00151BC5">
      <w:fldChar w:fldCharType="end"/>
    </w:r>
    <w:r w:rsidRPr="00151BC5">
      <w:t xml:space="preserve"> van </w:t>
    </w:r>
    <w:r w:rsidR="00DD02CF">
      <w:fldChar w:fldCharType="begin"/>
    </w:r>
    <w:r w:rsidR="00DD02CF">
      <w:instrText xml:space="preserve"> NUMPAGES  \* Arabic  \* MERGEFORMAT </w:instrText>
    </w:r>
    <w:r w:rsidR="00DD02CF">
      <w:fldChar w:fldCharType="separate"/>
    </w:r>
    <w:r w:rsidR="00072AF7">
      <w:t>14</w:t>
    </w:r>
    <w:r w:rsidR="00DD02CF">
      <w:fldChar w:fldCharType="end"/>
    </w:r>
  </w:p>
  <w:p w14:paraId="06AB0CA6" w14:textId="77777777" w:rsidR="00703131" w:rsidRDefault="00703131">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1E131" w14:textId="77777777" w:rsidR="00703131" w:rsidRDefault="00703131" w:rsidP="00E66740">
    <w:pPr>
      <w:pStyle w:val="paginering"/>
      <w:tabs>
        <w:tab w:val="right" w:pos="9923"/>
      </w:tabs>
      <w:jc w:val="left"/>
      <w:rPr>
        <w:rFonts w:asciiTheme="minorHAnsi" w:hAnsiTheme="minorHAnsi" w:cs="Segoe UI"/>
        <w:iCs/>
        <w:noProof w:val="0"/>
        <w:color w:val="444444"/>
        <w:sz w:val="14"/>
        <w:szCs w:val="14"/>
      </w:rPr>
    </w:pPr>
    <w:r w:rsidRPr="00F01D5C">
      <w:drawing>
        <wp:inline distT="0" distB="0" distL="0" distR="0" wp14:anchorId="5D4C2677" wp14:editId="4D6C9E43">
          <wp:extent cx="1378800" cy="540000"/>
          <wp:effectExtent l="0" t="0" r="0" b="0"/>
          <wp:docPr id="4" name="Afbeelding 2" descr="Thematisch logo Departement Landbouw en Visserij" title="Thematisch logo Departement Landbouw en Viss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378800" cy="540000"/>
                  </a:xfrm>
                  <a:prstGeom prst="rect">
                    <a:avLst/>
                  </a:prstGeom>
                </pic:spPr>
              </pic:pic>
            </a:graphicData>
          </a:graphic>
        </wp:inline>
      </w:drawing>
    </w:r>
  </w:p>
  <w:p w14:paraId="5B591899" w14:textId="77777777" w:rsidR="00703131" w:rsidRDefault="00703131" w:rsidP="00E66740">
    <w:pPr>
      <w:pStyle w:val="paginering"/>
      <w:tabs>
        <w:tab w:val="right" w:pos="9923"/>
      </w:tabs>
      <w:jc w:val="left"/>
      <w:rPr>
        <w:rFonts w:asciiTheme="minorHAnsi" w:hAnsiTheme="minorHAnsi" w:cs="Segoe UI"/>
        <w:iCs/>
        <w:noProof w:val="0"/>
        <w:color w:val="444444"/>
        <w:sz w:val="14"/>
        <w:szCs w:val="14"/>
      </w:rPr>
    </w:pPr>
  </w:p>
  <w:p w14:paraId="041192E8" w14:textId="52621BE9" w:rsidR="00703131" w:rsidRPr="00CF076F" w:rsidRDefault="00703131" w:rsidP="00E66740">
    <w:pPr>
      <w:pStyle w:val="paginering"/>
      <w:tabs>
        <w:tab w:val="right" w:pos="9923"/>
      </w:tabs>
      <w:jc w:val="left"/>
    </w:pPr>
    <w:r w:rsidRPr="00CF076F">
      <w:rPr>
        <w:rFonts w:ascii="Calibri" w:hAnsi="Calibri" w:cs="Calibri"/>
        <w:iCs/>
        <w:noProof w:val="0"/>
        <w:sz w:val="16"/>
        <w:szCs w:val="16"/>
      </w:rPr>
      <w:t xml:space="preserve"> U kan onze privacyverklaring terugvinden op </w:t>
    </w:r>
    <w:hyperlink r:id="rId2" w:history="1">
      <w:r w:rsidRPr="00CF076F">
        <w:rPr>
          <w:rStyle w:val="Hyperlink"/>
          <w:rFonts w:cs="Calibri"/>
          <w:color w:val="auto"/>
          <w:sz w:val="16"/>
          <w:szCs w:val="16"/>
        </w:rPr>
        <w:t>www.vlaanderen.be/landbouw/privacy</w:t>
      </w:r>
    </w:hyperlink>
    <w:r w:rsidRPr="00151BC5">
      <w:tab/>
      <w:t xml:space="preserve">pagina </w:t>
    </w:r>
    <w:r w:rsidRPr="00151BC5">
      <w:fldChar w:fldCharType="begin"/>
    </w:r>
    <w:r w:rsidRPr="00151BC5">
      <w:instrText xml:space="preserve"> PAGE  \* Arabic  \* MERGEFORMAT </w:instrText>
    </w:r>
    <w:r w:rsidRPr="00151BC5">
      <w:fldChar w:fldCharType="separate"/>
    </w:r>
    <w:r w:rsidR="00072AF7">
      <w:t>13</w:t>
    </w:r>
    <w:r w:rsidRPr="00151BC5">
      <w:fldChar w:fldCharType="end"/>
    </w:r>
    <w:r w:rsidRPr="00151BC5">
      <w:t xml:space="preserve"> van </w:t>
    </w:r>
    <w:r w:rsidR="00DD02CF">
      <w:fldChar w:fldCharType="begin"/>
    </w:r>
    <w:r w:rsidR="00DD02CF">
      <w:instrText xml:space="preserve"> NUMPAGES  \* Arabic  \* MERGEFORMAT </w:instrText>
    </w:r>
    <w:r w:rsidR="00DD02CF">
      <w:fldChar w:fldCharType="separate"/>
    </w:r>
    <w:r w:rsidR="00072AF7">
      <w:t>14</w:t>
    </w:r>
    <w:r w:rsidR="00DD02CF">
      <w:fldChar w:fldCharType="end"/>
    </w:r>
  </w:p>
  <w:p w14:paraId="313D8248" w14:textId="77777777" w:rsidR="00703131" w:rsidRDefault="0070313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C7D99E" w14:textId="77777777" w:rsidR="00DD02CF" w:rsidRDefault="00DD02CF" w:rsidP="00D31BA9">
      <w:r>
        <w:separator/>
      </w:r>
    </w:p>
  </w:footnote>
  <w:footnote w:type="continuationSeparator" w:id="0">
    <w:p w14:paraId="0E03F978" w14:textId="77777777" w:rsidR="00DD02CF" w:rsidRDefault="00DD02CF" w:rsidP="00D31BA9">
      <w:r>
        <w:continuationSeparator/>
      </w:r>
    </w:p>
  </w:footnote>
  <w:footnote w:type="continuationNotice" w:id="1">
    <w:p w14:paraId="3ACC3095" w14:textId="77777777" w:rsidR="00DD02CF" w:rsidRDefault="00DD02C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27F1F" w14:textId="77777777" w:rsidR="00703131" w:rsidRPr="0069126A" w:rsidRDefault="00703131" w:rsidP="0069126A">
    <w:pPr>
      <w:spacing w:line="192" w:lineRule="auto"/>
      <w:rPr>
        <w:rFonts w:ascii="FlandersArtSans-Medium" w:hAnsi="FlandersArtSans-Medium"/>
        <w:sz w:val="40"/>
        <w:szCs w:val="40"/>
        <w:lang w:val="de-DE"/>
      </w:rPr>
    </w:pPr>
    <w:r w:rsidRPr="00DA562E">
      <w:rPr>
        <w:rFonts w:ascii="FlandersArtSans-Regular" w:hAnsi="FlandersArtSans-Regular"/>
        <w:sz w:val="40"/>
        <w:szCs w:val="40"/>
        <w:lang w:val="de-DE"/>
      </w:rPr>
      <w:t xml:space="preserve">DEPARTEMENT </w:t>
    </w:r>
    <w:r>
      <w:rPr>
        <w:rFonts w:ascii="FlandersArtSans-Regular" w:hAnsi="FlandersArtSans-Regular"/>
        <w:sz w:val="40"/>
        <w:szCs w:val="40"/>
        <w:lang w:val="de-DE"/>
      </w:rPr>
      <w:br/>
    </w:r>
    <w:r>
      <w:rPr>
        <w:rFonts w:ascii="FlandersArtSans-Medium" w:hAnsi="FlandersArtSans-Medium"/>
        <w:sz w:val="40"/>
        <w:szCs w:val="40"/>
        <w:lang w:val="de-DE"/>
      </w:rPr>
      <w:t>LANDBOUW</w:t>
    </w:r>
    <w:r w:rsidRPr="00DA562E">
      <w:rPr>
        <w:rFonts w:ascii="FlandersArtSans-Medium" w:hAnsi="FlandersArtSans-Medium"/>
        <w:sz w:val="40"/>
        <w:szCs w:val="40"/>
        <w:lang w:val="de-DE"/>
      </w:rPr>
      <w:t xml:space="preserve"> &amp; </w:t>
    </w:r>
    <w:r>
      <w:rPr>
        <w:rFonts w:ascii="FlandersArtSans-Medium" w:hAnsi="FlandersArtSans-Medium"/>
        <w:sz w:val="40"/>
        <w:szCs w:val="40"/>
        <w:lang w:val="de-DE"/>
      </w:rPr>
      <w:t>VISSERIJ</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E34A" w14:textId="77777777" w:rsidR="00703131" w:rsidRPr="0069126A" w:rsidRDefault="00703131" w:rsidP="00E66740">
    <w:pPr>
      <w:spacing w:line="192" w:lineRule="auto"/>
      <w:rPr>
        <w:rFonts w:ascii="FlandersArtSans-Medium" w:hAnsi="FlandersArtSans-Medium"/>
        <w:sz w:val="40"/>
        <w:szCs w:val="40"/>
        <w:lang w:val="de-DE"/>
      </w:rPr>
    </w:pPr>
    <w:r w:rsidRPr="00DA562E">
      <w:rPr>
        <w:rFonts w:ascii="FlandersArtSans-Regular" w:hAnsi="FlandersArtSans-Regular"/>
        <w:sz w:val="40"/>
        <w:szCs w:val="40"/>
        <w:lang w:val="de-DE"/>
      </w:rPr>
      <w:t xml:space="preserve">DEPARTEMENT </w:t>
    </w:r>
    <w:r>
      <w:rPr>
        <w:rFonts w:ascii="FlandersArtSans-Regular" w:hAnsi="FlandersArtSans-Regular"/>
        <w:sz w:val="40"/>
        <w:szCs w:val="40"/>
        <w:lang w:val="de-DE"/>
      </w:rPr>
      <w:br/>
    </w:r>
    <w:r>
      <w:rPr>
        <w:rFonts w:ascii="FlandersArtSans-Medium" w:hAnsi="FlandersArtSans-Medium"/>
        <w:sz w:val="40"/>
        <w:szCs w:val="40"/>
        <w:lang w:val="de-DE"/>
      </w:rPr>
      <w:t>LANDBOUW</w:t>
    </w:r>
    <w:r w:rsidRPr="00DA562E">
      <w:rPr>
        <w:rFonts w:ascii="FlandersArtSans-Medium" w:hAnsi="FlandersArtSans-Medium"/>
        <w:sz w:val="40"/>
        <w:szCs w:val="40"/>
        <w:lang w:val="de-DE"/>
      </w:rPr>
      <w:t xml:space="preserve"> &amp; </w:t>
    </w:r>
    <w:r>
      <w:rPr>
        <w:rFonts w:ascii="FlandersArtSans-Medium" w:hAnsi="FlandersArtSans-Medium"/>
        <w:sz w:val="40"/>
        <w:szCs w:val="40"/>
        <w:lang w:val="de-DE"/>
      </w:rPr>
      <w:t>VISSERIJ</w:t>
    </w:r>
  </w:p>
  <w:p w14:paraId="05DB3AFE" w14:textId="77777777" w:rsidR="00703131" w:rsidRDefault="00703131">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CA6A5" w14:textId="77777777" w:rsidR="00703131" w:rsidRPr="0069126A" w:rsidRDefault="00703131" w:rsidP="00E66740">
    <w:pPr>
      <w:spacing w:line="192" w:lineRule="auto"/>
      <w:rPr>
        <w:rFonts w:ascii="FlandersArtSans-Medium" w:hAnsi="FlandersArtSans-Medium"/>
        <w:sz w:val="40"/>
        <w:szCs w:val="40"/>
        <w:lang w:val="de-DE"/>
      </w:rPr>
    </w:pPr>
    <w:r w:rsidRPr="00DA562E">
      <w:rPr>
        <w:rFonts w:ascii="FlandersArtSans-Regular" w:hAnsi="FlandersArtSans-Regular"/>
        <w:sz w:val="40"/>
        <w:szCs w:val="40"/>
        <w:lang w:val="de-DE"/>
      </w:rPr>
      <w:t xml:space="preserve">DEPARTEMENT </w:t>
    </w:r>
    <w:r>
      <w:rPr>
        <w:rFonts w:ascii="FlandersArtSans-Regular" w:hAnsi="FlandersArtSans-Regular"/>
        <w:sz w:val="40"/>
        <w:szCs w:val="40"/>
        <w:lang w:val="de-DE"/>
      </w:rPr>
      <w:br/>
    </w:r>
    <w:r>
      <w:rPr>
        <w:rFonts w:ascii="FlandersArtSans-Medium" w:hAnsi="FlandersArtSans-Medium"/>
        <w:sz w:val="40"/>
        <w:szCs w:val="40"/>
        <w:lang w:val="de-DE"/>
      </w:rPr>
      <w:t>LANDBOUW</w:t>
    </w:r>
    <w:r w:rsidRPr="00DA562E">
      <w:rPr>
        <w:rFonts w:ascii="FlandersArtSans-Medium" w:hAnsi="FlandersArtSans-Medium"/>
        <w:sz w:val="40"/>
        <w:szCs w:val="40"/>
        <w:lang w:val="de-DE"/>
      </w:rPr>
      <w:t xml:space="preserve"> &amp; </w:t>
    </w:r>
    <w:r>
      <w:rPr>
        <w:rFonts w:ascii="FlandersArtSans-Medium" w:hAnsi="FlandersArtSans-Medium"/>
        <w:sz w:val="40"/>
        <w:szCs w:val="40"/>
        <w:lang w:val="de-DE"/>
      </w:rPr>
      <w:t>VISSERIJ</w:t>
    </w:r>
  </w:p>
  <w:p w14:paraId="3191B0EE" w14:textId="77777777" w:rsidR="00703131" w:rsidRDefault="0070313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5D01E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3FE3F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7E31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17ECD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8287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E049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A871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AC5C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92F8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B9288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C0785"/>
    <w:multiLevelType w:val="hybridMultilevel"/>
    <w:tmpl w:val="CABAD2AE"/>
    <w:lvl w:ilvl="0" w:tplc="14B6E35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3F926B5"/>
    <w:multiLevelType w:val="hybridMultilevel"/>
    <w:tmpl w:val="A83A68CC"/>
    <w:lvl w:ilvl="0" w:tplc="E6167A6A">
      <w:start w:val="1"/>
      <w:numFmt w:val="decimal"/>
      <w:lvlText w:val="%1."/>
      <w:lvlJc w:val="left"/>
      <w:pPr>
        <w:ind w:left="928" w:hanging="360"/>
      </w:pPr>
    </w:lvl>
    <w:lvl w:ilvl="1" w:tplc="08130019" w:tentative="1">
      <w:start w:val="1"/>
      <w:numFmt w:val="lowerLetter"/>
      <w:lvlText w:val="%2."/>
      <w:lvlJc w:val="left"/>
      <w:pPr>
        <w:ind w:left="1648" w:hanging="360"/>
      </w:pPr>
    </w:lvl>
    <w:lvl w:ilvl="2" w:tplc="0813001B" w:tentative="1">
      <w:start w:val="1"/>
      <w:numFmt w:val="lowerRoman"/>
      <w:lvlText w:val="%3."/>
      <w:lvlJc w:val="right"/>
      <w:pPr>
        <w:ind w:left="2368" w:hanging="180"/>
      </w:pPr>
    </w:lvl>
    <w:lvl w:ilvl="3" w:tplc="0813000F" w:tentative="1">
      <w:start w:val="1"/>
      <w:numFmt w:val="decimal"/>
      <w:lvlText w:val="%4."/>
      <w:lvlJc w:val="left"/>
      <w:pPr>
        <w:ind w:left="3088" w:hanging="360"/>
      </w:pPr>
    </w:lvl>
    <w:lvl w:ilvl="4" w:tplc="08130019" w:tentative="1">
      <w:start w:val="1"/>
      <w:numFmt w:val="lowerLetter"/>
      <w:lvlText w:val="%5."/>
      <w:lvlJc w:val="left"/>
      <w:pPr>
        <w:ind w:left="3808" w:hanging="360"/>
      </w:pPr>
    </w:lvl>
    <w:lvl w:ilvl="5" w:tplc="0813001B" w:tentative="1">
      <w:start w:val="1"/>
      <w:numFmt w:val="lowerRoman"/>
      <w:lvlText w:val="%6."/>
      <w:lvlJc w:val="right"/>
      <w:pPr>
        <w:ind w:left="4528" w:hanging="180"/>
      </w:pPr>
    </w:lvl>
    <w:lvl w:ilvl="6" w:tplc="0813000F" w:tentative="1">
      <w:start w:val="1"/>
      <w:numFmt w:val="decimal"/>
      <w:lvlText w:val="%7."/>
      <w:lvlJc w:val="left"/>
      <w:pPr>
        <w:ind w:left="5248" w:hanging="360"/>
      </w:pPr>
    </w:lvl>
    <w:lvl w:ilvl="7" w:tplc="08130019" w:tentative="1">
      <w:start w:val="1"/>
      <w:numFmt w:val="lowerLetter"/>
      <w:lvlText w:val="%8."/>
      <w:lvlJc w:val="left"/>
      <w:pPr>
        <w:ind w:left="5968" w:hanging="360"/>
      </w:pPr>
    </w:lvl>
    <w:lvl w:ilvl="8" w:tplc="0813001B" w:tentative="1">
      <w:start w:val="1"/>
      <w:numFmt w:val="lowerRoman"/>
      <w:lvlText w:val="%9."/>
      <w:lvlJc w:val="right"/>
      <w:pPr>
        <w:ind w:left="6688" w:hanging="180"/>
      </w:pPr>
    </w:lvl>
  </w:abstractNum>
  <w:abstractNum w:abstractNumId="12" w15:restartNumberingAfterBreak="0">
    <w:nsid w:val="39A65D46"/>
    <w:multiLevelType w:val="hybridMultilevel"/>
    <w:tmpl w:val="3CF6F358"/>
    <w:lvl w:ilvl="0" w:tplc="011A7C3A">
      <w:start w:val="1"/>
      <w:numFmt w:val="bullet"/>
      <w:lvlText w:val=""/>
      <w:lvlJc w:val="left"/>
      <w:pPr>
        <w:ind w:left="644" w:hanging="360"/>
      </w:pPr>
      <w:rPr>
        <w:rFonts w:ascii="Symbol" w:hAnsi="Symbol" w:hint="default"/>
        <w:b w:val="0"/>
        <w:i w:val="0"/>
        <w:color w:val="auto"/>
        <w:sz w:val="18"/>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E16B97"/>
    <w:multiLevelType w:val="hybridMultilevel"/>
    <w:tmpl w:val="9DAC37F2"/>
    <w:lvl w:ilvl="0" w:tplc="02225434">
      <w:start w:val="1"/>
      <w:numFmt w:val="bullet"/>
      <w:lvlText w:val=""/>
      <w:lvlJc w:val="left"/>
      <w:pPr>
        <w:ind w:left="1855" w:hanging="1287"/>
      </w:pPr>
      <w:rPr>
        <w:rFonts w:ascii="Symbol" w:hAnsi="Symbol" w:hint="default"/>
        <w:b w:val="0"/>
        <w:i w:val="0"/>
        <w:sz w:val="18"/>
        <w:u w:val="none"/>
      </w:rPr>
    </w:lvl>
    <w:lvl w:ilvl="1" w:tplc="04090003">
      <w:start w:val="1"/>
      <w:numFmt w:val="bullet"/>
      <w:lvlText w:val="o"/>
      <w:lvlJc w:val="left"/>
      <w:pPr>
        <w:ind w:left="2008" w:hanging="360"/>
      </w:pPr>
      <w:rPr>
        <w:rFonts w:ascii="Courier New" w:hAnsi="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hint="default"/>
      </w:rPr>
    </w:lvl>
    <w:lvl w:ilvl="8" w:tplc="04090005" w:tentative="1">
      <w:start w:val="1"/>
      <w:numFmt w:val="bullet"/>
      <w:lvlText w:val=""/>
      <w:lvlJc w:val="left"/>
      <w:pPr>
        <w:ind w:left="7048" w:hanging="360"/>
      </w:pPr>
      <w:rPr>
        <w:rFonts w:ascii="Wingdings" w:hAnsi="Wingdings" w:hint="default"/>
      </w:rPr>
    </w:lvl>
  </w:abstractNum>
  <w:num w:numId="1">
    <w:abstractNumId w:val="11"/>
  </w:num>
  <w:num w:numId="2">
    <w:abstractNumId w:val="13"/>
  </w:num>
  <w:num w:numId="3">
    <w:abstractNumId w:val="12"/>
  </w:num>
  <w:num w:numId="4">
    <w:abstractNumId w:val="11"/>
  </w:num>
  <w:num w:numId="5">
    <w:abstractNumId w:val="13"/>
  </w:num>
  <w:num w:numId="6">
    <w:abstractNumId w:val="12"/>
  </w:num>
  <w:num w:numId="7">
    <w:abstractNumId w:val="11"/>
  </w:num>
  <w:num w:numId="8">
    <w:abstractNumId w:val="13"/>
  </w:num>
  <w:num w:numId="9">
    <w:abstractNumId w:val="12"/>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hideSpellingErrors/>
  <w:hideGrammaticalErrors/>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9"/>
  <w:hyphenationZone w:val="425"/>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3AD"/>
    <w:rsid w:val="000000DF"/>
    <w:rsid w:val="000208C8"/>
    <w:rsid w:val="00031126"/>
    <w:rsid w:val="00040923"/>
    <w:rsid w:val="00072AF7"/>
    <w:rsid w:val="00075F1A"/>
    <w:rsid w:val="0008357C"/>
    <w:rsid w:val="00092270"/>
    <w:rsid w:val="00097F5F"/>
    <w:rsid w:val="000B4A0B"/>
    <w:rsid w:val="000C43AD"/>
    <w:rsid w:val="00104A08"/>
    <w:rsid w:val="001214C8"/>
    <w:rsid w:val="00126C88"/>
    <w:rsid w:val="00130FBF"/>
    <w:rsid w:val="001322A5"/>
    <w:rsid w:val="001407BC"/>
    <w:rsid w:val="00141390"/>
    <w:rsid w:val="001504C8"/>
    <w:rsid w:val="001708DC"/>
    <w:rsid w:val="00176A70"/>
    <w:rsid w:val="001775BC"/>
    <w:rsid w:val="001779CF"/>
    <w:rsid w:val="00182415"/>
    <w:rsid w:val="00185D44"/>
    <w:rsid w:val="001A03F1"/>
    <w:rsid w:val="001A5463"/>
    <w:rsid w:val="001A616B"/>
    <w:rsid w:val="001B35EA"/>
    <w:rsid w:val="001E4DB8"/>
    <w:rsid w:val="001F74BF"/>
    <w:rsid w:val="001F787C"/>
    <w:rsid w:val="002009A6"/>
    <w:rsid w:val="00201DFB"/>
    <w:rsid w:val="002128D5"/>
    <w:rsid w:val="00217288"/>
    <w:rsid w:val="0022030F"/>
    <w:rsid w:val="00221A62"/>
    <w:rsid w:val="002505AB"/>
    <w:rsid w:val="00250E14"/>
    <w:rsid w:val="0025484B"/>
    <w:rsid w:val="00280DDE"/>
    <w:rsid w:val="00283CE1"/>
    <w:rsid w:val="002A48ED"/>
    <w:rsid w:val="002D1D9C"/>
    <w:rsid w:val="002D46B7"/>
    <w:rsid w:val="002E69CD"/>
    <w:rsid w:val="00322162"/>
    <w:rsid w:val="00322225"/>
    <w:rsid w:val="003319C3"/>
    <w:rsid w:val="00353F93"/>
    <w:rsid w:val="00384F8D"/>
    <w:rsid w:val="003B1813"/>
    <w:rsid w:val="003B36FF"/>
    <w:rsid w:val="003B7077"/>
    <w:rsid w:val="003C036B"/>
    <w:rsid w:val="003C1E8D"/>
    <w:rsid w:val="003C21C2"/>
    <w:rsid w:val="003C67C4"/>
    <w:rsid w:val="003D4378"/>
    <w:rsid w:val="003E098A"/>
    <w:rsid w:val="0040116B"/>
    <w:rsid w:val="004371E9"/>
    <w:rsid w:val="00447380"/>
    <w:rsid w:val="004512CE"/>
    <w:rsid w:val="00465690"/>
    <w:rsid w:val="0047724A"/>
    <w:rsid w:val="004949E6"/>
    <w:rsid w:val="00494DCD"/>
    <w:rsid w:val="004A0E21"/>
    <w:rsid w:val="004A3566"/>
    <w:rsid w:val="004B740A"/>
    <w:rsid w:val="004C2102"/>
    <w:rsid w:val="004C3A9D"/>
    <w:rsid w:val="004C7A49"/>
    <w:rsid w:val="004D77BE"/>
    <w:rsid w:val="004F490B"/>
    <w:rsid w:val="005069FE"/>
    <w:rsid w:val="005111AA"/>
    <w:rsid w:val="0052276A"/>
    <w:rsid w:val="00542467"/>
    <w:rsid w:val="00552AE0"/>
    <w:rsid w:val="00552E95"/>
    <w:rsid w:val="005640C1"/>
    <w:rsid w:val="0056721E"/>
    <w:rsid w:val="00570B08"/>
    <w:rsid w:val="00581BCF"/>
    <w:rsid w:val="00586A40"/>
    <w:rsid w:val="005905D9"/>
    <w:rsid w:val="0059115F"/>
    <w:rsid w:val="00597349"/>
    <w:rsid w:val="005A24BC"/>
    <w:rsid w:val="005A3E32"/>
    <w:rsid w:val="005C32FE"/>
    <w:rsid w:val="005E75F0"/>
    <w:rsid w:val="005F0A40"/>
    <w:rsid w:val="005F7F3C"/>
    <w:rsid w:val="006219A2"/>
    <w:rsid w:val="00637050"/>
    <w:rsid w:val="0064678D"/>
    <w:rsid w:val="006521B3"/>
    <w:rsid w:val="00654F80"/>
    <w:rsid w:val="0066033B"/>
    <w:rsid w:val="00663961"/>
    <w:rsid w:val="00666FD9"/>
    <w:rsid w:val="00673FDA"/>
    <w:rsid w:val="0069126A"/>
    <w:rsid w:val="00691B83"/>
    <w:rsid w:val="006969D3"/>
    <w:rsid w:val="006A1F1C"/>
    <w:rsid w:val="006B59BD"/>
    <w:rsid w:val="006B5BAD"/>
    <w:rsid w:val="006C3A41"/>
    <w:rsid w:val="006D11F7"/>
    <w:rsid w:val="006D729D"/>
    <w:rsid w:val="006E0B23"/>
    <w:rsid w:val="006F508E"/>
    <w:rsid w:val="00700416"/>
    <w:rsid w:val="00703131"/>
    <w:rsid w:val="007044E4"/>
    <w:rsid w:val="007201E8"/>
    <w:rsid w:val="007257E8"/>
    <w:rsid w:val="0072637C"/>
    <w:rsid w:val="007334A3"/>
    <w:rsid w:val="00742516"/>
    <w:rsid w:val="0074584F"/>
    <w:rsid w:val="0076380A"/>
    <w:rsid w:val="00773EDD"/>
    <w:rsid w:val="00784A0C"/>
    <w:rsid w:val="0078520E"/>
    <w:rsid w:val="00786BC4"/>
    <w:rsid w:val="007A6AC2"/>
    <w:rsid w:val="007A7034"/>
    <w:rsid w:val="007B4F82"/>
    <w:rsid w:val="007C179A"/>
    <w:rsid w:val="007D3F4A"/>
    <w:rsid w:val="007E21F7"/>
    <w:rsid w:val="00802C83"/>
    <w:rsid w:val="0080309E"/>
    <w:rsid w:val="008172D2"/>
    <w:rsid w:val="00817CDB"/>
    <w:rsid w:val="008237C9"/>
    <w:rsid w:val="0082666E"/>
    <w:rsid w:val="0082729B"/>
    <w:rsid w:val="00827F99"/>
    <w:rsid w:val="0084289E"/>
    <w:rsid w:val="00850F07"/>
    <w:rsid w:val="00875CB9"/>
    <w:rsid w:val="008847A9"/>
    <w:rsid w:val="008C156A"/>
    <w:rsid w:val="008E2382"/>
    <w:rsid w:val="008F7675"/>
    <w:rsid w:val="00907E8A"/>
    <w:rsid w:val="00921081"/>
    <w:rsid w:val="00923FDE"/>
    <w:rsid w:val="0092699D"/>
    <w:rsid w:val="009438C8"/>
    <w:rsid w:val="00950BDC"/>
    <w:rsid w:val="00951086"/>
    <w:rsid w:val="00952308"/>
    <w:rsid w:val="0095363B"/>
    <w:rsid w:val="009772F2"/>
    <w:rsid w:val="009857DA"/>
    <w:rsid w:val="00990D33"/>
    <w:rsid w:val="009A05E5"/>
    <w:rsid w:val="009B6855"/>
    <w:rsid w:val="009D39D6"/>
    <w:rsid w:val="009E02B1"/>
    <w:rsid w:val="009F258A"/>
    <w:rsid w:val="009F6A25"/>
    <w:rsid w:val="00A04F72"/>
    <w:rsid w:val="00A0747C"/>
    <w:rsid w:val="00A210AC"/>
    <w:rsid w:val="00A4024F"/>
    <w:rsid w:val="00A40759"/>
    <w:rsid w:val="00A410E3"/>
    <w:rsid w:val="00A41118"/>
    <w:rsid w:val="00A4454F"/>
    <w:rsid w:val="00A46FFD"/>
    <w:rsid w:val="00A558A4"/>
    <w:rsid w:val="00A65DB1"/>
    <w:rsid w:val="00A74970"/>
    <w:rsid w:val="00A953EF"/>
    <w:rsid w:val="00AA343E"/>
    <w:rsid w:val="00AA4A42"/>
    <w:rsid w:val="00AB3005"/>
    <w:rsid w:val="00AC0224"/>
    <w:rsid w:val="00AE3518"/>
    <w:rsid w:val="00AE3AF0"/>
    <w:rsid w:val="00AF1823"/>
    <w:rsid w:val="00AF261F"/>
    <w:rsid w:val="00AF35E1"/>
    <w:rsid w:val="00B00279"/>
    <w:rsid w:val="00B013BB"/>
    <w:rsid w:val="00B07522"/>
    <w:rsid w:val="00B10669"/>
    <w:rsid w:val="00B27500"/>
    <w:rsid w:val="00B32E5A"/>
    <w:rsid w:val="00B34B11"/>
    <w:rsid w:val="00B35547"/>
    <w:rsid w:val="00B415BE"/>
    <w:rsid w:val="00B472A6"/>
    <w:rsid w:val="00B64C91"/>
    <w:rsid w:val="00B74B2F"/>
    <w:rsid w:val="00B74EBB"/>
    <w:rsid w:val="00B75FD3"/>
    <w:rsid w:val="00B82E2A"/>
    <w:rsid w:val="00BD2023"/>
    <w:rsid w:val="00C1312B"/>
    <w:rsid w:val="00C3535C"/>
    <w:rsid w:val="00C36418"/>
    <w:rsid w:val="00C36AAE"/>
    <w:rsid w:val="00C47174"/>
    <w:rsid w:val="00C62B71"/>
    <w:rsid w:val="00C73143"/>
    <w:rsid w:val="00C75A10"/>
    <w:rsid w:val="00C84E9D"/>
    <w:rsid w:val="00C861E0"/>
    <w:rsid w:val="00C90D99"/>
    <w:rsid w:val="00C9432A"/>
    <w:rsid w:val="00C97077"/>
    <w:rsid w:val="00CA359D"/>
    <w:rsid w:val="00CA77F6"/>
    <w:rsid w:val="00CB35C6"/>
    <w:rsid w:val="00CB79F2"/>
    <w:rsid w:val="00CE5320"/>
    <w:rsid w:val="00CF076F"/>
    <w:rsid w:val="00CF7D14"/>
    <w:rsid w:val="00D11E59"/>
    <w:rsid w:val="00D31BA9"/>
    <w:rsid w:val="00D537C9"/>
    <w:rsid w:val="00D56715"/>
    <w:rsid w:val="00D6051C"/>
    <w:rsid w:val="00D80500"/>
    <w:rsid w:val="00D94E6F"/>
    <w:rsid w:val="00DA15E3"/>
    <w:rsid w:val="00DA630E"/>
    <w:rsid w:val="00DA778E"/>
    <w:rsid w:val="00DC25D9"/>
    <w:rsid w:val="00DD02CF"/>
    <w:rsid w:val="00DE01B3"/>
    <w:rsid w:val="00DE692D"/>
    <w:rsid w:val="00DF004A"/>
    <w:rsid w:val="00DF0B4E"/>
    <w:rsid w:val="00DF10EA"/>
    <w:rsid w:val="00DF26BC"/>
    <w:rsid w:val="00E231C8"/>
    <w:rsid w:val="00E24616"/>
    <w:rsid w:val="00E25E6E"/>
    <w:rsid w:val="00E31F13"/>
    <w:rsid w:val="00E3543B"/>
    <w:rsid w:val="00E4280E"/>
    <w:rsid w:val="00E456E4"/>
    <w:rsid w:val="00E55671"/>
    <w:rsid w:val="00E6130F"/>
    <w:rsid w:val="00E66740"/>
    <w:rsid w:val="00E70530"/>
    <w:rsid w:val="00E77775"/>
    <w:rsid w:val="00E82A68"/>
    <w:rsid w:val="00EE585D"/>
    <w:rsid w:val="00F12A60"/>
    <w:rsid w:val="00F301E1"/>
    <w:rsid w:val="00F335AF"/>
    <w:rsid w:val="00F65B28"/>
    <w:rsid w:val="00F73A8D"/>
    <w:rsid w:val="00F84A4A"/>
    <w:rsid w:val="00F956FB"/>
    <w:rsid w:val="00F95C12"/>
    <w:rsid w:val="00FA2593"/>
    <w:rsid w:val="00FB3292"/>
    <w:rsid w:val="00FB467D"/>
    <w:rsid w:val="00FB4B65"/>
    <w:rsid w:val="00FB6021"/>
    <w:rsid w:val="00FB6513"/>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1D2FE2"/>
  <w15:docId w15:val="{4C22E74E-975A-4872-901F-99FFE83F3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imes"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31BA9"/>
    <w:pPr>
      <w:spacing w:after="260" w:line="240" w:lineRule="auto"/>
    </w:pPr>
    <w:rPr>
      <w:rFonts w:ascii="Calibri" w:hAnsi="Calibri" w:cs="Times New Roman"/>
      <w:szCs w:val="20"/>
      <w:lang w:val="nl-BE" w:eastAsia="nl-BE" w:bidi="ar-SA"/>
    </w:rPr>
  </w:style>
  <w:style w:type="paragraph" w:styleId="Kop1">
    <w:name w:val="heading 1"/>
    <w:basedOn w:val="Standaard"/>
    <w:next w:val="Standaard"/>
    <w:link w:val="Kop1Char"/>
    <w:semiHidden/>
    <w:rsid w:val="00DC25D9"/>
    <w:pPr>
      <w:widowControl w:val="0"/>
      <w:autoSpaceDE w:val="0"/>
      <w:autoSpaceDN w:val="0"/>
      <w:adjustRightInd w:val="0"/>
      <w:spacing w:line="288" w:lineRule="auto"/>
      <w:textAlignment w:val="center"/>
      <w:outlineLvl w:val="0"/>
    </w:pPr>
    <w:rPr>
      <w:rFonts w:eastAsia="Times New Roman"/>
      <w:b/>
      <w:sz w:val="40"/>
    </w:rPr>
  </w:style>
  <w:style w:type="paragraph" w:styleId="Kop2">
    <w:name w:val="heading 2"/>
    <w:basedOn w:val="Standaard"/>
    <w:next w:val="Standaard"/>
    <w:link w:val="Kop2Char"/>
    <w:semiHidden/>
    <w:rsid w:val="00DC25D9"/>
    <w:pPr>
      <w:widowControl w:val="0"/>
      <w:autoSpaceDE w:val="0"/>
      <w:autoSpaceDN w:val="0"/>
      <w:adjustRightInd w:val="0"/>
      <w:spacing w:after="57" w:line="288" w:lineRule="auto"/>
      <w:textAlignment w:val="center"/>
      <w:outlineLvl w:val="1"/>
    </w:pPr>
    <w:rPr>
      <w:rFonts w:eastAsia="Times New Roman"/>
      <w:b/>
      <w:sz w:val="32"/>
    </w:rPr>
  </w:style>
  <w:style w:type="paragraph" w:styleId="Kop3">
    <w:name w:val="heading 3"/>
    <w:basedOn w:val="Standaard"/>
    <w:next w:val="Standaard"/>
    <w:link w:val="Kop3Char"/>
    <w:autoRedefine/>
    <w:semiHidden/>
    <w:rsid w:val="00DC25D9"/>
    <w:pPr>
      <w:spacing w:after="113"/>
      <w:outlineLvl w:val="2"/>
    </w:pPr>
    <w:rPr>
      <w:rFonts w:ascii="Arial" w:hAnsi="Arial"/>
      <w:sz w:val="26"/>
    </w:rPr>
  </w:style>
  <w:style w:type="paragraph" w:styleId="Kop4">
    <w:name w:val="heading 4"/>
    <w:basedOn w:val="Standaard"/>
    <w:next w:val="Standaard"/>
    <w:link w:val="Kop4Char"/>
    <w:semiHidden/>
    <w:rsid w:val="00DC25D9"/>
    <w:pPr>
      <w:widowControl w:val="0"/>
      <w:autoSpaceDE w:val="0"/>
      <w:autoSpaceDN w:val="0"/>
      <w:adjustRightInd w:val="0"/>
      <w:spacing w:after="113" w:line="288" w:lineRule="auto"/>
      <w:textAlignment w:val="center"/>
      <w:outlineLvl w:val="3"/>
    </w:pPr>
    <w:rPr>
      <w:rFonts w:eastAsia="Times New Roman"/>
      <w:b/>
      <w:color w:val="000000"/>
    </w:rPr>
  </w:style>
  <w:style w:type="paragraph" w:styleId="Kop5">
    <w:name w:val="heading 5"/>
    <w:basedOn w:val="Standaard"/>
    <w:next w:val="Standaard"/>
    <w:link w:val="Kop5Char"/>
    <w:semiHidden/>
    <w:rsid w:val="00DC25D9"/>
    <w:pPr>
      <w:outlineLvl w:val="4"/>
    </w:pPr>
    <w:rPr>
      <w:rFonts w:eastAsia="Times New Roman"/>
    </w:rPr>
  </w:style>
  <w:style w:type="paragraph" w:styleId="Kop6">
    <w:name w:val="heading 6"/>
    <w:basedOn w:val="Standaard"/>
    <w:next w:val="Standaard"/>
    <w:link w:val="Kop6Char"/>
    <w:semiHidden/>
    <w:rsid w:val="00DC25D9"/>
    <w:pPr>
      <w:widowControl w:val="0"/>
      <w:autoSpaceDE w:val="0"/>
      <w:autoSpaceDN w:val="0"/>
      <w:adjustRightInd w:val="0"/>
      <w:spacing w:line="288" w:lineRule="auto"/>
      <w:textAlignment w:val="center"/>
      <w:outlineLvl w:val="5"/>
    </w:pPr>
    <w:rPr>
      <w:rFonts w:eastAsia="Times New Roman"/>
      <w:color w:val="4F5150"/>
      <w:sz w:val="18"/>
    </w:rPr>
  </w:style>
  <w:style w:type="paragraph" w:styleId="Kop7">
    <w:name w:val="heading 7"/>
    <w:basedOn w:val="Standaard"/>
    <w:next w:val="Standaard"/>
    <w:link w:val="Kop7Char"/>
    <w:semiHidden/>
    <w:rsid w:val="00DC25D9"/>
    <w:pPr>
      <w:spacing w:before="240" w:after="60"/>
      <w:outlineLvl w:val="6"/>
    </w:pPr>
    <w:rPr>
      <w:szCs w:val="24"/>
    </w:rPr>
  </w:style>
  <w:style w:type="paragraph" w:styleId="Kop8">
    <w:name w:val="heading 8"/>
    <w:basedOn w:val="Standaard"/>
    <w:next w:val="Standaard"/>
    <w:link w:val="Kop8Char"/>
    <w:semiHidden/>
    <w:rsid w:val="00DC25D9"/>
    <w:pPr>
      <w:spacing w:before="240" w:after="60"/>
      <w:outlineLvl w:val="7"/>
    </w:pPr>
    <w:rPr>
      <w:b/>
      <w:iCs/>
      <w:sz w:val="18"/>
      <w:szCs w:val="24"/>
    </w:rPr>
  </w:style>
  <w:style w:type="paragraph" w:styleId="Kop9">
    <w:name w:val="heading 9"/>
    <w:basedOn w:val="Standaard"/>
    <w:next w:val="Standaard"/>
    <w:link w:val="Kop9Char"/>
    <w:semiHidden/>
    <w:rsid w:val="00DC25D9"/>
    <w:pPr>
      <w:spacing w:before="240" w:after="60"/>
      <w:outlineLvl w:val="8"/>
    </w:pPr>
    <w:rPr>
      <w:rFonts w:cs="Arial"/>
      <w:sz w:val="18"/>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2729B"/>
    <w:pPr>
      <w:tabs>
        <w:tab w:val="center" w:pos="4536"/>
        <w:tab w:val="right" w:pos="9072"/>
      </w:tabs>
    </w:pPr>
  </w:style>
  <w:style w:type="character" w:customStyle="1" w:styleId="KoptekstChar">
    <w:name w:val="Koptekst Char"/>
    <w:basedOn w:val="Standaardalinea-lettertype"/>
    <w:link w:val="Koptekst"/>
    <w:uiPriority w:val="99"/>
    <w:rsid w:val="0082729B"/>
    <w:rPr>
      <w:rFonts w:ascii="Calibri" w:hAnsi="Calibri" w:cs="Times New Roman"/>
      <w:szCs w:val="20"/>
      <w:lang w:val="nl-BE" w:eastAsia="nl-BE" w:bidi="ar-SA"/>
    </w:rPr>
  </w:style>
  <w:style w:type="paragraph" w:customStyle="1" w:styleId="Bvoettekst">
    <w:name w:val="B_voettekst"/>
    <w:basedOn w:val="Standaard"/>
    <w:semiHidden/>
    <w:rsid w:val="00353F93"/>
    <w:pPr>
      <w:ind w:left="-567" w:right="-567"/>
    </w:pPr>
    <w:rPr>
      <w:sz w:val="16"/>
    </w:rPr>
  </w:style>
  <w:style w:type="table" w:styleId="Tabelraster">
    <w:name w:val="Table Grid"/>
    <w:basedOn w:val="Standaardtabel"/>
    <w:rsid w:val="00DC25D9"/>
    <w:pPr>
      <w:spacing w:after="0" w:line="240" w:lineRule="auto"/>
    </w:pPr>
    <w:rPr>
      <w:rFonts w:ascii="Verdana" w:eastAsia="Times New Roman" w:hAnsi="Verdana" w:cs="Times New Roman"/>
      <w:sz w:val="20"/>
      <w:szCs w:val="20"/>
      <w:lang w:eastAsia="nl-B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semiHidden/>
    <w:rsid w:val="00A4024F"/>
    <w:rPr>
      <w:rFonts w:ascii="Flanders Art Sans" w:eastAsia="Times New Roman" w:hAnsi="Flanders Art Sans" w:cs="Times New Roman"/>
      <w:b/>
      <w:sz w:val="32"/>
      <w:szCs w:val="20"/>
      <w:lang w:val="nl-BE" w:eastAsia="nl-BE" w:bidi="ar-SA"/>
    </w:rPr>
  </w:style>
  <w:style w:type="character" w:customStyle="1" w:styleId="Kop3Char">
    <w:name w:val="Kop 3 Char"/>
    <w:basedOn w:val="Standaardalinea-lettertype"/>
    <w:link w:val="Kop3"/>
    <w:semiHidden/>
    <w:rsid w:val="00A4024F"/>
    <w:rPr>
      <w:rFonts w:ascii="Arial" w:hAnsi="Arial" w:cs="Times New Roman"/>
      <w:sz w:val="26"/>
      <w:szCs w:val="20"/>
      <w:lang w:eastAsia="nl-BE" w:bidi="ar-SA"/>
    </w:rPr>
  </w:style>
  <w:style w:type="character" w:customStyle="1" w:styleId="Kop1Char">
    <w:name w:val="Kop 1 Char"/>
    <w:basedOn w:val="Standaardalinea-lettertype"/>
    <w:link w:val="Kop1"/>
    <w:semiHidden/>
    <w:rsid w:val="00A4024F"/>
    <w:rPr>
      <w:rFonts w:ascii="Flanders Art Sans" w:eastAsia="Times New Roman" w:hAnsi="Flanders Art Sans" w:cs="Times New Roman"/>
      <w:b/>
      <w:sz w:val="40"/>
      <w:szCs w:val="20"/>
      <w:lang w:val="nl-BE" w:eastAsia="nl-BE" w:bidi="ar-SA"/>
    </w:rPr>
  </w:style>
  <w:style w:type="character" w:customStyle="1" w:styleId="Kop4Char">
    <w:name w:val="Kop 4 Char"/>
    <w:basedOn w:val="Standaardalinea-lettertype"/>
    <w:link w:val="Kop4"/>
    <w:semiHidden/>
    <w:rsid w:val="00A4024F"/>
    <w:rPr>
      <w:rFonts w:ascii="Flanders Art Sans" w:eastAsia="Times New Roman" w:hAnsi="Flanders Art Sans" w:cs="Times New Roman"/>
      <w:b/>
      <w:color w:val="000000"/>
      <w:szCs w:val="20"/>
      <w:lang w:val="nl-BE" w:eastAsia="nl-BE" w:bidi="ar-SA"/>
    </w:rPr>
  </w:style>
  <w:style w:type="character" w:customStyle="1" w:styleId="Kop5Char">
    <w:name w:val="Kop 5 Char"/>
    <w:basedOn w:val="Standaardalinea-lettertype"/>
    <w:link w:val="Kop5"/>
    <w:semiHidden/>
    <w:rsid w:val="00A4024F"/>
    <w:rPr>
      <w:rFonts w:ascii="Flanders Art Sans" w:eastAsia="Times New Roman" w:hAnsi="Flanders Art Sans" w:cs="Times New Roman"/>
      <w:sz w:val="20"/>
      <w:szCs w:val="20"/>
      <w:lang w:val="nl-BE" w:eastAsia="nl-BE" w:bidi="ar-SA"/>
    </w:rPr>
  </w:style>
  <w:style w:type="character" w:customStyle="1" w:styleId="Kop6Char">
    <w:name w:val="Kop 6 Char"/>
    <w:basedOn w:val="Standaardalinea-lettertype"/>
    <w:link w:val="Kop6"/>
    <w:semiHidden/>
    <w:rsid w:val="00A4024F"/>
    <w:rPr>
      <w:rFonts w:ascii="Flanders Art Sans" w:eastAsia="Times New Roman" w:hAnsi="Flanders Art Sans" w:cs="Times New Roman"/>
      <w:color w:val="4F5150"/>
      <w:sz w:val="18"/>
      <w:szCs w:val="20"/>
      <w:lang w:eastAsia="nl-BE" w:bidi="ar-SA"/>
    </w:rPr>
  </w:style>
  <w:style w:type="character" w:customStyle="1" w:styleId="Kop7Char">
    <w:name w:val="Kop 7 Char"/>
    <w:basedOn w:val="Standaardalinea-lettertype"/>
    <w:link w:val="Kop7"/>
    <w:semiHidden/>
    <w:rsid w:val="00A4024F"/>
    <w:rPr>
      <w:rFonts w:ascii="Flanders Art Sans" w:hAnsi="Flanders Art Sans" w:cs="Times New Roman"/>
      <w:sz w:val="20"/>
      <w:szCs w:val="24"/>
      <w:lang w:eastAsia="nl-BE" w:bidi="ar-SA"/>
    </w:rPr>
  </w:style>
  <w:style w:type="character" w:customStyle="1" w:styleId="Kop8Char">
    <w:name w:val="Kop 8 Char"/>
    <w:basedOn w:val="Standaardalinea-lettertype"/>
    <w:link w:val="Kop8"/>
    <w:semiHidden/>
    <w:rsid w:val="00A4024F"/>
    <w:rPr>
      <w:rFonts w:ascii="Flanders Art Sans" w:hAnsi="Flanders Art Sans" w:cs="Times New Roman"/>
      <w:b/>
      <w:iCs/>
      <w:sz w:val="18"/>
      <w:szCs w:val="24"/>
      <w:lang w:eastAsia="nl-BE" w:bidi="ar-SA"/>
    </w:rPr>
  </w:style>
  <w:style w:type="character" w:customStyle="1" w:styleId="Kop9Char">
    <w:name w:val="Kop 9 Char"/>
    <w:basedOn w:val="Standaardalinea-lettertype"/>
    <w:link w:val="Kop9"/>
    <w:semiHidden/>
    <w:rsid w:val="00A4024F"/>
    <w:rPr>
      <w:rFonts w:ascii="Flanders Art Sans" w:hAnsi="Flanders Art Sans" w:cs="Arial"/>
      <w:sz w:val="18"/>
      <w:lang w:eastAsia="nl-BE" w:bidi="ar-SA"/>
    </w:rPr>
  </w:style>
  <w:style w:type="paragraph" w:styleId="Kopvaninhoudsopgave">
    <w:name w:val="TOC Heading"/>
    <w:basedOn w:val="Kop1"/>
    <w:next w:val="Standaard"/>
    <w:uiPriority w:val="39"/>
    <w:semiHidden/>
    <w:unhideWhenUsed/>
    <w:qFormat/>
    <w:rsid w:val="004D77BE"/>
    <w:pPr>
      <w:outlineLvl w:val="9"/>
    </w:pPr>
  </w:style>
  <w:style w:type="character" w:styleId="GevolgdeHyperlink">
    <w:name w:val="FollowedHyperlink"/>
    <w:basedOn w:val="Standaardalinea-lettertype"/>
    <w:semiHidden/>
    <w:rsid w:val="005C32FE"/>
    <w:rPr>
      <w:color w:val="726C02" w:themeColor="accent3" w:themeShade="80"/>
      <w:u w:val="single"/>
    </w:rPr>
  </w:style>
  <w:style w:type="paragraph" w:styleId="Ballontekst">
    <w:name w:val="Balloon Text"/>
    <w:basedOn w:val="Standaard"/>
    <w:link w:val="BallontekstChar"/>
    <w:uiPriority w:val="99"/>
    <w:semiHidden/>
    <w:unhideWhenUsed/>
    <w:rsid w:val="0072637C"/>
    <w:rPr>
      <w:rFonts w:ascii="Tahoma" w:hAnsi="Tahoma" w:cs="Tahoma"/>
      <w:sz w:val="16"/>
      <w:szCs w:val="16"/>
    </w:rPr>
  </w:style>
  <w:style w:type="character" w:customStyle="1" w:styleId="BallontekstChar">
    <w:name w:val="Ballontekst Char"/>
    <w:basedOn w:val="Standaardalinea-lettertype"/>
    <w:link w:val="Ballontekst"/>
    <w:uiPriority w:val="99"/>
    <w:semiHidden/>
    <w:rsid w:val="0072637C"/>
    <w:rPr>
      <w:rFonts w:ascii="Tahoma" w:hAnsi="Tahoma" w:cs="Tahoma"/>
      <w:sz w:val="16"/>
      <w:szCs w:val="16"/>
      <w:lang w:eastAsia="nl-BE" w:bidi="ar-SA"/>
    </w:rPr>
  </w:style>
  <w:style w:type="character" w:styleId="Tekstvantijdelijkeaanduiding">
    <w:name w:val="Placeholder Text"/>
    <w:basedOn w:val="Standaardalinea-lettertype"/>
    <w:uiPriority w:val="99"/>
    <w:semiHidden/>
    <w:rsid w:val="006E0B23"/>
    <w:rPr>
      <w:color w:val="808080"/>
    </w:rPr>
  </w:style>
  <w:style w:type="paragraph" w:customStyle="1" w:styleId="Departement">
    <w:name w:val="Departement"/>
    <w:qFormat/>
    <w:rsid w:val="00D31BA9"/>
    <w:pPr>
      <w:spacing w:before="280" w:after="540" w:line="240" w:lineRule="auto"/>
    </w:pPr>
    <w:rPr>
      <w:rFonts w:ascii="Calibri" w:hAnsi="Calibri" w:cs="Times New Roman"/>
      <w:caps/>
      <w:sz w:val="24"/>
      <w:szCs w:val="20"/>
      <w:lang w:val="nl-BE" w:eastAsia="nl-BE" w:bidi="ar-SA"/>
    </w:rPr>
  </w:style>
  <w:style w:type="paragraph" w:styleId="Titel">
    <w:name w:val="Title"/>
    <w:aliases w:val="Titel 1"/>
    <w:basedOn w:val="Standaard"/>
    <w:next w:val="Standaard"/>
    <w:link w:val="TitelChar"/>
    <w:qFormat/>
    <w:rsid w:val="00D31BA9"/>
    <w:rPr>
      <w:b/>
      <w:caps/>
      <w:sz w:val="32"/>
    </w:rPr>
  </w:style>
  <w:style w:type="character" w:customStyle="1" w:styleId="TitelChar">
    <w:name w:val="Titel Char"/>
    <w:aliases w:val="Titel 1 Char"/>
    <w:basedOn w:val="Standaardalinea-lettertype"/>
    <w:link w:val="Titel"/>
    <w:rsid w:val="00D31BA9"/>
    <w:rPr>
      <w:rFonts w:ascii="Calibri" w:hAnsi="Calibri" w:cs="Times New Roman"/>
      <w:b/>
      <w:caps/>
      <w:sz w:val="32"/>
      <w:szCs w:val="20"/>
      <w:lang w:val="nl-BE" w:eastAsia="nl-BE" w:bidi="ar-SA"/>
    </w:rPr>
  </w:style>
  <w:style w:type="paragraph" w:styleId="Datum">
    <w:name w:val="Date"/>
    <w:next w:val="Standaard"/>
    <w:link w:val="DatumChar"/>
    <w:uiPriority w:val="99"/>
    <w:unhideWhenUsed/>
    <w:qFormat/>
    <w:rsid w:val="00D31BA9"/>
    <w:pPr>
      <w:spacing w:line="240" w:lineRule="auto"/>
    </w:pPr>
    <w:rPr>
      <w:rFonts w:ascii="Calibri" w:hAnsi="Calibri" w:cs="Times New Roman"/>
      <w:sz w:val="20"/>
      <w:szCs w:val="20"/>
      <w:lang w:val="nl-BE" w:eastAsia="nl-BE" w:bidi="ar-SA"/>
    </w:rPr>
  </w:style>
  <w:style w:type="character" w:customStyle="1" w:styleId="DatumChar">
    <w:name w:val="Datum Char"/>
    <w:basedOn w:val="Standaardalinea-lettertype"/>
    <w:link w:val="Datum"/>
    <w:uiPriority w:val="99"/>
    <w:rsid w:val="00D31BA9"/>
    <w:rPr>
      <w:rFonts w:ascii="Calibri" w:hAnsi="Calibri" w:cs="Times New Roman"/>
      <w:sz w:val="20"/>
      <w:szCs w:val="20"/>
      <w:lang w:val="nl-BE" w:eastAsia="nl-BE" w:bidi="ar-SA"/>
    </w:rPr>
  </w:style>
  <w:style w:type="paragraph" w:customStyle="1" w:styleId="TitelInleiding">
    <w:name w:val="Titel Inleiding"/>
    <w:qFormat/>
    <w:rsid w:val="00D31BA9"/>
    <w:pPr>
      <w:spacing w:after="280" w:line="240" w:lineRule="auto"/>
    </w:pPr>
    <w:rPr>
      <w:rFonts w:ascii="Calibri" w:hAnsi="Calibri" w:cs="Times New Roman"/>
      <w:b/>
      <w:szCs w:val="20"/>
      <w:lang w:val="nl-BE" w:eastAsia="nl-BE" w:bidi="ar-SA"/>
    </w:rPr>
  </w:style>
  <w:style w:type="paragraph" w:styleId="Voettekst">
    <w:name w:val="footer"/>
    <w:basedOn w:val="Standaard"/>
    <w:link w:val="VoettekstChar"/>
    <w:unhideWhenUsed/>
    <w:qFormat/>
    <w:rsid w:val="0082729B"/>
    <w:pPr>
      <w:tabs>
        <w:tab w:val="center" w:pos="4536"/>
        <w:tab w:val="right" w:pos="9072"/>
      </w:tabs>
      <w:spacing w:after="0"/>
    </w:pPr>
  </w:style>
  <w:style w:type="character" w:customStyle="1" w:styleId="VoettekstChar">
    <w:name w:val="Voettekst Char"/>
    <w:basedOn w:val="Standaardalinea-lettertype"/>
    <w:link w:val="Voettekst"/>
    <w:rsid w:val="0082729B"/>
    <w:rPr>
      <w:rFonts w:ascii="Calibri" w:hAnsi="Calibri" w:cs="Times New Roman"/>
      <w:szCs w:val="20"/>
      <w:lang w:val="nl-BE" w:eastAsia="nl-BE" w:bidi="ar-SA"/>
    </w:rPr>
  </w:style>
  <w:style w:type="character" w:styleId="Hyperlink">
    <w:name w:val="Hyperlink"/>
    <w:uiPriority w:val="99"/>
    <w:unhideWhenUsed/>
    <w:rsid w:val="00B32E5A"/>
    <w:rPr>
      <w:rFonts w:ascii="Calibri" w:hAnsi="Calibri"/>
      <w:color w:val="2A8AB3"/>
      <w:sz w:val="22"/>
      <w:u w:val="single"/>
    </w:rPr>
  </w:style>
  <w:style w:type="table" w:customStyle="1" w:styleId="GridTable41">
    <w:name w:val="Grid Table 41"/>
    <w:basedOn w:val="Standaardtabel"/>
    <w:uiPriority w:val="49"/>
    <w:rsid w:val="006B59BD"/>
    <w:pPr>
      <w:spacing w:after="0" w:line="240" w:lineRule="auto"/>
      <w:jc w:val="center"/>
    </w:pPr>
    <w:rPr>
      <w:rFonts w:ascii="Flanders Art Serif" w:eastAsiaTheme="minorHAnsi" w:hAnsi="Flanders Art Serif" w:cstheme="minorBidi"/>
      <w:lang w:val="en-GB" w:bidi="ar-SA"/>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paragraph" w:customStyle="1" w:styleId="Tabelheader">
    <w:name w:val="Tabel header"/>
    <w:basedOn w:val="Standaard"/>
    <w:qFormat/>
    <w:rsid w:val="0082729B"/>
    <w:pPr>
      <w:tabs>
        <w:tab w:val="left" w:pos="3686"/>
      </w:tabs>
      <w:spacing w:after="0"/>
      <w:contextualSpacing/>
      <w:jc w:val="center"/>
    </w:pPr>
    <w:rPr>
      <w:rFonts w:eastAsiaTheme="minorHAnsi" w:cstheme="minorBidi"/>
      <w:bCs/>
      <w:color w:val="FFFFFF" w:themeColor="background1"/>
      <w:sz w:val="17"/>
      <w:szCs w:val="22"/>
      <w:lang w:eastAsia="en-US"/>
    </w:rPr>
  </w:style>
  <w:style w:type="paragraph" w:customStyle="1" w:styleId="Tabelinhoud">
    <w:name w:val="Tabel inhoud"/>
    <w:basedOn w:val="Standaard"/>
    <w:qFormat/>
    <w:rsid w:val="0082729B"/>
    <w:pPr>
      <w:tabs>
        <w:tab w:val="left" w:pos="3686"/>
      </w:tabs>
      <w:spacing w:after="0"/>
      <w:contextualSpacing/>
      <w:jc w:val="center"/>
    </w:pPr>
    <w:rPr>
      <w:rFonts w:eastAsiaTheme="minorHAnsi" w:cstheme="minorBidi"/>
      <w:bCs/>
      <w:color w:val="1C1A15" w:themeColor="background2" w:themeShade="1A"/>
      <w:sz w:val="17"/>
      <w:szCs w:val="17"/>
      <w:lang w:eastAsia="en-US"/>
    </w:rPr>
  </w:style>
  <w:style w:type="paragraph" w:styleId="Normaalweb">
    <w:name w:val="Normal (Web)"/>
    <w:basedOn w:val="Standaard"/>
    <w:uiPriority w:val="99"/>
    <w:semiHidden/>
    <w:unhideWhenUsed/>
    <w:rsid w:val="009B6855"/>
    <w:pPr>
      <w:spacing w:before="100" w:beforeAutospacing="1" w:after="100" w:afterAutospacing="1"/>
    </w:pPr>
    <w:rPr>
      <w:rFonts w:ascii="Times New Roman" w:eastAsia="Times New Roman" w:hAnsi="Times New Roman"/>
      <w:sz w:val="24"/>
      <w:szCs w:val="24"/>
    </w:rPr>
  </w:style>
  <w:style w:type="paragraph" w:customStyle="1" w:styleId="paginering">
    <w:name w:val="paginering"/>
    <w:basedOn w:val="Standaard"/>
    <w:uiPriority w:val="27"/>
    <w:qFormat/>
    <w:rsid w:val="00CF076F"/>
    <w:pPr>
      <w:spacing w:after="0"/>
      <w:jc w:val="right"/>
    </w:pPr>
    <w:rPr>
      <w:rFonts w:ascii="FlandersArtSans-Regular" w:hAnsi="FlandersArtSans-Regular"/>
      <w:noProof/>
      <w:sz w:val="18"/>
      <w:szCs w:val="18"/>
    </w:rPr>
  </w:style>
  <w:style w:type="paragraph" w:styleId="Revisie">
    <w:name w:val="Revision"/>
    <w:hidden/>
    <w:uiPriority w:val="99"/>
    <w:semiHidden/>
    <w:rsid w:val="00703131"/>
    <w:pPr>
      <w:spacing w:after="0" w:line="240" w:lineRule="auto"/>
    </w:pPr>
    <w:rPr>
      <w:rFonts w:ascii="Calibri" w:hAnsi="Calibri" w:cs="Times New Roman"/>
      <w:szCs w:val="20"/>
      <w:lang w:val="nl-BE" w:eastAsia="nl-BE" w:bidi="ar-SA"/>
    </w:rPr>
  </w:style>
  <w:style w:type="character" w:styleId="Verwijzingopmerking">
    <w:name w:val="annotation reference"/>
    <w:basedOn w:val="Standaardalinea-lettertype"/>
    <w:uiPriority w:val="99"/>
    <w:semiHidden/>
    <w:unhideWhenUsed/>
    <w:rsid w:val="00A410E3"/>
    <w:rPr>
      <w:sz w:val="16"/>
      <w:szCs w:val="16"/>
    </w:rPr>
  </w:style>
  <w:style w:type="paragraph" w:styleId="Tekstopmerking">
    <w:name w:val="annotation text"/>
    <w:basedOn w:val="Standaard"/>
    <w:link w:val="TekstopmerkingChar"/>
    <w:uiPriority w:val="99"/>
    <w:semiHidden/>
    <w:unhideWhenUsed/>
    <w:rsid w:val="00A410E3"/>
    <w:rPr>
      <w:sz w:val="20"/>
    </w:rPr>
  </w:style>
  <w:style w:type="character" w:customStyle="1" w:styleId="TekstopmerkingChar">
    <w:name w:val="Tekst opmerking Char"/>
    <w:basedOn w:val="Standaardalinea-lettertype"/>
    <w:link w:val="Tekstopmerking"/>
    <w:uiPriority w:val="99"/>
    <w:semiHidden/>
    <w:rsid w:val="00A410E3"/>
    <w:rPr>
      <w:rFonts w:ascii="Calibri" w:hAnsi="Calibri" w:cs="Times New Roman"/>
      <w:sz w:val="20"/>
      <w:szCs w:val="20"/>
      <w:lang w:val="nl-BE" w:eastAsia="nl-BE" w:bidi="ar-SA"/>
    </w:rPr>
  </w:style>
  <w:style w:type="paragraph" w:styleId="Onderwerpvanopmerking">
    <w:name w:val="annotation subject"/>
    <w:basedOn w:val="Tekstopmerking"/>
    <w:next w:val="Tekstopmerking"/>
    <w:link w:val="OnderwerpvanopmerkingChar"/>
    <w:uiPriority w:val="99"/>
    <w:semiHidden/>
    <w:unhideWhenUsed/>
    <w:rsid w:val="00A410E3"/>
    <w:rPr>
      <w:b/>
      <w:bCs/>
    </w:rPr>
  </w:style>
  <w:style w:type="character" w:customStyle="1" w:styleId="OnderwerpvanopmerkingChar">
    <w:name w:val="Onderwerp van opmerking Char"/>
    <w:basedOn w:val="TekstopmerkingChar"/>
    <w:link w:val="Onderwerpvanopmerking"/>
    <w:uiPriority w:val="99"/>
    <w:semiHidden/>
    <w:rsid w:val="00A410E3"/>
    <w:rPr>
      <w:rFonts w:ascii="Calibri" w:hAnsi="Calibri" w:cs="Times New Roman"/>
      <w:b/>
      <w:bCs/>
      <w:sz w:val="20"/>
      <w:szCs w:val="20"/>
      <w:lang w:val="nl-BE" w:eastAsia="nl-B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814644">
      <w:bodyDiv w:val="1"/>
      <w:marLeft w:val="0"/>
      <w:marRight w:val="0"/>
      <w:marTop w:val="0"/>
      <w:marBottom w:val="0"/>
      <w:divBdr>
        <w:top w:val="none" w:sz="0" w:space="0" w:color="auto"/>
        <w:left w:val="none" w:sz="0" w:space="0" w:color="auto"/>
        <w:bottom w:val="none" w:sz="0" w:space="0" w:color="auto"/>
        <w:right w:val="none" w:sz="0" w:space="0" w:color="auto"/>
      </w:divBdr>
    </w:div>
    <w:div w:id="771319979">
      <w:bodyDiv w:val="1"/>
      <w:marLeft w:val="0"/>
      <w:marRight w:val="0"/>
      <w:marTop w:val="0"/>
      <w:marBottom w:val="0"/>
      <w:divBdr>
        <w:top w:val="none" w:sz="0" w:space="0" w:color="auto"/>
        <w:left w:val="none" w:sz="0" w:space="0" w:color="auto"/>
        <w:bottom w:val="none" w:sz="0" w:space="0" w:color="auto"/>
        <w:right w:val="none" w:sz="0" w:space="0" w:color="auto"/>
      </w:divBdr>
    </w:div>
    <w:div w:id="839854074">
      <w:bodyDiv w:val="1"/>
      <w:marLeft w:val="0"/>
      <w:marRight w:val="0"/>
      <w:marTop w:val="0"/>
      <w:marBottom w:val="0"/>
      <w:divBdr>
        <w:top w:val="none" w:sz="0" w:space="0" w:color="auto"/>
        <w:left w:val="none" w:sz="0" w:space="0" w:color="auto"/>
        <w:bottom w:val="none" w:sz="0" w:space="0" w:color="auto"/>
        <w:right w:val="none" w:sz="0" w:space="0" w:color="auto"/>
      </w:divBdr>
    </w:div>
    <w:div w:id="1339582522">
      <w:bodyDiv w:val="1"/>
      <w:marLeft w:val="0"/>
      <w:marRight w:val="0"/>
      <w:marTop w:val="0"/>
      <w:marBottom w:val="0"/>
      <w:divBdr>
        <w:top w:val="none" w:sz="0" w:space="0" w:color="auto"/>
        <w:left w:val="none" w:sz="0" w:space="0" w:color="auto"/>
        <w:bottom w:val="none" w:sz="0" w:space="0" w:color="auto"/>
        <w:right w:val="none" w:sz="0" w:space="0" w:color="auto"/>
      </w:divBdr>
    </w:div>
    <w:div w:id="1358778978">
      <w:bodyDiv w:val="1"/>
      <w:marLeft w:val="0"/>
      <w:marRight w:val="0"/>
      <w:marTop w:val="0"/>
      <w:marBottom w:val="0"/>
      <w:divBdr>
        <w:top w:val="none" w:sz="0" w:space="0" w:color="auto"/>
        <w:left w:val="none" w:sz="0" w:space="0" w:color="auto"/>
        <w:bottom w:val="none" w:sz="0" w:space="0" w:color="auto"/>
        <w:right w:val="none" w:sz="0" w:space="0" w:color="auto"/>
      </w:divBdr>
    </w:div>
    <w:div w:id="1423605719">
      <w:bodyDiv w:val="1"/>
      <w:marLeft w:val="0"/>
      <w:marRight w:val="0"/>
      <w:marTop w:val="0"/>
      <w:marBottom w:val="0"/>
      <w:divBdr>
        <w:top w:val="none" w:sz="0" w:space="0" w:color="auto"/>
        <w:left w:val="none" w:sz="0" w:space="0" w:color="auto"/>
        <w:bottom w:val="none" w:sz="0" w:space="0" w:color="auto"/>
        <w:right w:val="none" w:sz="0" w:space="0" w:color="auto"/>
      </w:divBdr>
    </w:div>
    <w:div w:id="1496337870">
      <w:bodyDiv w:val="1"/>
      <w:marLeft w:val="0"/>
      <w:marRight w:val="0"/>
      <w:marTop w:val="0"/>
      <w:marBottom w:val="0"/>
      <w:divBdr>
        <w:top w:val="none" w:sz="0" w:space="0" w:color="auto"/>
        <w:left w:val="none" w:sz="0" w:space="0" w:color="auto"/>
        <w:bottom w:val="none" w:sz="0" w:space="0" w:color="auto"/>
        <w:right w:val="none" w:sz="0" w:space="0" w:color="auto"/>
      </w:divBdr>
    </w:div>
    <w:div w:id="1900166477">
      <w:bodyDiv w:val="1"/>
      <w:marLeft w:val="0"/>
      <w:marRight w:val="0"/>
      <w:marTop w:val="0"/>
      <w:marBottom w:val="0"/>
      <w:divBdr>
        <w:top w:val="none" w:sz="0" w:space="0" w:color="auto"/>
        <w:left w:val="none" w:sz="0" w:space="0" w:color="auto"/>
        <w:bottom w:val="none" w:sz="0" w:space="0" w:color="auto"/>
        <w:right w:val="none" w:sz="0" w:space="0" w:color="auto"/>
      </w:divBdr>
    </w:div>
    <w:div w:id="2014334936">
      <w:bodyDiv w:val="1"/>
      <w:marLeft w:val="0"/>
      <w:marRight w:val="0"/>
      <w:marTop w:val="0"/>
      <w:marBottom w:val="0"/>
      <w:divBdr>
        <w:top w:val="none" w:sz="0" w:space="0" w:color="auto"/>
        <w:left w:val="none" w:sz="0" w:space="0" w:color="auto"/>
        <w:bottom w:val="none" w:sz="0" w:space="0" w:color="auto"/>
        <w:right w:val="none" w:sz="0" w:space="0" w:color="auto"/>
      </w:divBdr>
    </w:div>
    <w:div w:id="203915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www.vlaanderen.be/landbouw"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vlaanderen.be/landbouw/privacy" TargetMode="External"/><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hyperlink" Target="http://www.vlaanderen.be/landbouw/privacy" TargetMode="External"/><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hyperlink" Target="http://www.vlaanderen.be/landbouw/privacy" TargetMode="External"/><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hyperlink" Target="http://www.vlaanderen.be/landbouw/privacy" TargetMode="External"/><Relationship Id="rId1" Type="http://schemas.openxmlformats.org/officeDocument/2006/relationships/image" Target="media/image1.png"/></Relationships>
</file>

<file path=word/theme/theme1.xml><?xml version="1.0" encoding="utf-8"?>
<a:theme xmlns:a="http://schemas.openxmlformats.org/drawingml/2006/main" name="Vlaamse Overheid Algemeen">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9D4C61BF58A74E8CD26E843313A6D9" ma:contentTypeVersion="3" ma:contentTypeDescription="Een nieuw document maken." ma:contentTypeScope="" ma:versionID="898c12e3f8b2eb424695491abc8247e1">
  <xsd:schema xmlns:xsd="http://www.w3.org/2001/XMLSchema" xmlns:xs="http://www.w3.org/2001/XMLSchema" xmlns:p="http://schemas.microsoft.com/office/2006/metadata/properties" xmlns:ns2="4289bab3-3504-4f8e-afb3-82b5123a0f0f" xmlns:ns3="275c3fa0-730e-40ab-ad9e-f41c13cbc4db" targetNamespace="http://schemas.microsoft.com/office/2006/metadata/properties" ma:root="true" ma:fieldsID="a065cc253d3831a65b0e8aba31cc387c" ns2:_="" ns3:_="">
    <xsd:import namespace="4289bab3-3504-4f8e-afb3-82b5123a0f0f"/>
    <xsd:import namespace="275c3fa0-730e-40ab-ad9e-f41c13cbc4db"/>
    <xsd:element name="properties">
      <xsd:complexType>
        <xsd:sequence>
          <xsd:element name="documentManagement">
            <xsd:complexType>
              <xsd:all>
                <xsd:element ref="ns2:_dlc_DocId" minOccurs="0"/>
                <xsd:element ref="ns2:_dlc_DocIdUrl" minOccurs="0"/>
                <xsd:element ref="ns2:_dlc_DocIdPersistId" minOccurs="0"/>
                <xsd:element ref="ns3:Intern"/>
                <xsd:element ref="ns3:Dat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89bab3-3504-4f8e-afb3-82b5123a0f0f" elementFormDefault="qualified">
    <xsd:import namespace="http://schemas.microsoft.com/office/2006/documentManagement/types"/>
    <xsd:import namespace="http://schemas.microsoft.com/office/infopath/2007/PartnerControls"/>
    <xsd:element name="_dlc_DocId" ma:index="4" nillable="true" ma:displayName="Waarde van de document-id" ma:description="De waarde van de document-id die aan dit item is toegewezen." ma:internalName="_dlc_DocId" ma:readOnly="true">
      <xsd:simpleType>
        <xsd:restriction base="dms:Text"/>
      </xsd:simpleType>
    </xsd:element>
    <xsd:element name="_dlc_DocIdUrl" ma:index="5"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75c3fa0-730e-40ab-ad9e-f41c13cbc4db" elementFormDefault="qualified">
    <xsd:import namespace="http://schemas.microsoft.com/office/2006/documentManagement/types"/>
    <xsd:import namespace="http://schemas.microsoft.com/office/infopath/2007/PartnerControls"/>
    <xsd:element name="Intern" ma:index="7" ma:displayName="Intern/Extern gebruik" ma:default="Intern/Extern" ma:description="Gebruik intern of extern" ma:format="Dropdown" ma:internalName="Intern" ma:readOnly="false">
      <xsd:simpleType>
        <xsd:restriction base="dms:Choice">
          <xsd:enumeration value="Intern"/>
          <xsd:enumeration value="Extern"/>
          <xsd:enumeration value="Intern/Extern"/>
        </xsd:restriction>
      </xsd:simpleType>
    </xsd:element>
    <xsd:element name="Datum" ma:index="12" nillable="true" ma:displayName="Datum" ma:format="DateOnly" ma:internalName="Datum">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hou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4289bab3-3504-4f8e-afb3-82b5123a0f0f">CSES6ZK4QH4Q-434-1</_dlc_DocId>
    <_dlc_DocIdUrl xmlns="4289bab3-3504-4f8e-afb3-82b5123a0f0f">
      <Url>https://lvportaal/centrale/gebruikerscommissielvportaal/_layouts/15/DocIdRedir.aspx?ID=CSES6ZK4QH4Q-434-1</Url>
      <Description>CSES6ZK4QH4Q-434-1</Description>
    </_dlc_DocIdUrl>
    <Intern xmlns="275c3fa0-730e-40ab-ad9e-f41c13cbc4db">Extern</Intern>
    <Datum xmlns="275c3fa0-730e-40ab-ad9e-f41c13cbc4d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C495C3-7FB4-4A2B-8FD1-9ED9AB545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89bab3-3504-4f8e-afb3-82b5123a0f0f"/>
    <ds:schemaRef ds:uri="275c3fa0-730e-40ab-ad9e-f41c13cbc4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C196A5-2ADA-4EA5-BCBB-4FF2E6422CCD}">
  <ds:schemaRefs>
    <ds:schemaRef ds:uri="http://schemas.microsoft.com/sharepoint/events"/>
  </ds:schemaRefs>
</ds:datastoreItem>
</file>

<file path=customXml/itemProps3.xml><?xml version="1.0" encoding="utf-8"?>
<ds:datastoreItem xmlns:ds="http://schemas.openxmlformats.org/officeDocument/2006/customXml" ds:itemID="{1EAC0056-C885-407D-9CEE-F202203D86A3}">
  <ds:schemaRefs>
    <ds:schemaRef ds:uri="http://schemas.microsoft.com/office/2006/metadata/properties"/>
    <ds:schemaRef ds:uri="http://schemas.microsoft.com/office/infopath/2007/PartnerControls"/>
    <ds:schemaRef ds:uri="4289bab3-3504-4f8e-afb3-82b5123a0f0f"/>
    <ds:schemaRef ds:uri="275c3fa0-730e-40ab-ad9e-f41c13cbc4db"/>
  </ds:schemaRefs>
</ds:datastoreItem>
</file>

<file path=customXml/itemProps4.xml><?xml version="1.0" encoding="utf-8"?>
<ds:datastoreItem xmlns:ds="http://schemas.openxmlformats.org/officeDocument/2006/customXml" ds:itemID="{EDD8DAFF-2820-494B-B426-0A1945E1B7A6}">
  <ds:schemaRefs>
    <ds:schemaRef ds:uri="http://schemas.microsoft.com/sharepoint/v3/contenttype/forms"/>
  </ds:schemaRefs>
</ds:datastoreItem>
</file>

<file path=customXml/itemProps5.xml><?xml version="1.0" encoding="utf-8"?>
<ds:datastoreItem xmlns:ds="http://schemas.openxmlformats.org/officeDocument/2006/customXml" ds:itemID="{3D4C3BF9-792B-4E5B-A3AD-B85FA3667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1896</Words>
  <Characters>10432</Characters>
  <Application>Microsoft Office Word</Application>
  <DocSecurity>0</DocSecurity>
  <Lines>86</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Vlaamse Overheid</Company>
  <LinksUpToDate>false</LinksUpToDate>
  <CharactersWithSpaces>12304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Sasja De Bruyne</dc:creator>
  <cp:lastModifiedBy>Bart Merckaert</cp:lastModifiedBy>
  <cp:revision>2</cp:revision>
  <cp:lastPrinted>2022-01-05T13:26:00Z</cp:lastPrinted>
  <dcterms:created xsi:type="dcterms:W3CDTF">2022-01-14T09:48:00Z</dcterms:created>
  <dcterms:modified xsi:type="dcterms:W3CDTF">2022-01-14T09:48:00Z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0x0101008F9D4C61BF58A74E8CD26E843313A6D9</vt:lpwstr>
  </property>
  <property fmtid="{D5CDD505-2E9C-101B-9397-08002B2CF9AE}" pid="3" name="_dlc_DocIdItemGuid">
    <vt:lpwstr>637d59cd-9e49-40b2-8456-90c76b3465e7</vt:lpwstr>
  </property>
</Properties>
</file>